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EB7A" w14:textId="40F5F265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78C23D00" w14:textId="59A98DFF" w:rsidR="00020C00" w:rsidRPr="00020C00" w:rsidRDefault="006F2095" w:rsidP="00020C00">
      <w:pPr>
        <w:autoSpaceDE w:val="0"/>
        <w:autoSpaceDN w:val="0"/>
        <w:adjustRightInd w:val="0"/>
        <w:rPr>
          <w:rFonts w:ascii="Calibri" w:eastAsiaTheme="minorEastAsia" w:hAnsi="Calibri" w:cs="Calibri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8A509E8" wp14:editId="530F3574">
            <wp:simplePos x="0" y="0"/>
            <wp:positionH relativeFrom="column">
              <wp:posOffset>-99060</wp:posOffset>
            </wp:positionH>
            <wp:positionV relativeFrom="paragraph">
              <wp:posOffset>223520</wp:posOffset>
            </wp:positionV>
            <wp:extent cx="1211580" cy="1211580"/>
            <wp:effectExtent l="0" t="0" r="7620" b="7620"/>
            <wp:wrapNone/>
            <wp:docPr id="1387724838" name="Image 12" descr="Vector illustration of a basketball ball in a basketball basket, basketball tournament, 41932122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illustration of a basketball ball in a basketball basket, basketball tournament, 41932122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3D0A7" w14:textId="58B95144" w:rsidR="006F2095" w:rsidRDefault="006F2095" w:rsidP="006F2095">
      <w:pPr>
        <w:pStyle w:val="Textecourantformule"/>
        <w:tabs>
          <w:tab w:val="left" w:pos="141"/>
        </w:tabs>
        <w:spacing w:before="0" w:line="240" w:lineRule="auto"/>
        <w:jc w:val="center"/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</w:pPr>
      <w:r>
        <w:rPr>
          <w:rFonts w:ascii="Calibri" w:eastAsiaTheme="minorEastAsia" w:hAnsi="Calibri" w:cs="Calibri"/>
          <w:noProof/>
          <w:color w:val="000000"/>
          <w:lang w:eastAsia="en-US"/>
        </w:rPr>
        <w:drawing>
          <wp:anchor distT="0" distB="0" distL="114300" distR="114300" simplePos="0" relativeHeight="251664384" behindDoc="0" locked="0" layoutInCell="1" allowOverlap="1" wp14:anchorId="1969D0E3" wp14:editId="6AC8F525">
            <wp:simplePos x="0" y="0"/>
            <wp:positionH relativeFrom="margin">
              <wp:posOffset>5074920</wp:posOffset>
            </wp:positionH>
            <wp:positionV relativeFrom="paragraph">
              <wp:posOffset>37465</wp:posOffset>
            </wp:positionV>
            <wp:extent cx="1424940" cy="1418406"/>
            <wp:effectExtent l="0" t="0" r="3810" b="0"/>
            <wp:wrapNone/>
            <wp:docPr id="205031556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15566" name="Image 20503155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418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C00" w:rsidRPr="00020C00"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  <w:t xml:space="preserve"> </w:t>
      </w:r>
      <w:r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  <w:t xml:space="preserve">Tournoi Trimestriel </w:t>
      </w:r>
    </w:p>
    <w:p w14:paraId="01B42980" w14:textId="0FE68974" w:rsidR="0018311C" w:rsidRPr="006F2095" w:rsidRDefault="006F2095" w:rsidP="006F2095">
      <w:pPr>
        <w:pStyle w:val="Textecourantformule"/>
        <w:tabs>
          <w:tab w:val="left" w:pos="141"/>
        </w:tabs>
        <w:spacing w:before="0" w:line="240" w:lineRule="auto"/>
        <w:jc w:val="center"/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</w:pPr>
      <w:proofErr w:type="gramStart"/>
      <w:r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  <w:t>de</w:t>
      </w:r>
      <w:proofErr w:type="gramEnd"/>
      <w:r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  <w:t xml:space="preserve"> Basket Adapté</w:t>
      </w:r>
    </w:p>
    <w:p w14:paraId="1FA724DA" w14:textId="7441BC36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55562046" w14:textId="673C1AD4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5ED4EE15" w14:textId="3A659D52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012264A6" w14:textId="7D06C4AB" w:rsidR="00020C00" w:rsidRPr="00020C00" w:rsidRDefault="00020C00" w:rsidP="00020C00">
      <w:pPr>
        <w:autoSpaceDE w:val="0"/>
        <w:autoSpaceDN w:val="0"/>
        <w:adjustRightInd w:val="0"/>
        <w:rPr>
          <w:rFonts w:ascii="Calibri" w:eastAsiaTheme="minorEastAsia" w:hAnsi="Calibri" w:cs="Calibri"/>
          <w:color w:val="000000"/>
          <w:lang w:eastAsia="en-US"/>
        </w:rPr>
      </w:pPr>
    </w:p>
    <w:p w14:paraId="1A0C0232" w14:textId="4EB9829C" w:rsidR="0057458A" w:rsidRDefault="0057458A" w:rsidP="00760B4C">
      <w:pPr>
        <w:pStyle w:val="Textecourantformule"/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</w:pPr>
    </w:p>
    <w:p w14:paraId="5440E78D" w14:textId="16ED5159" w:rsidR="0057458A" w:rsidRPr="0057458A" w:rsidRDefault="0057458A" w:rsidP="00A43414">
      <w:pPr>
        <w:autoSpaceDE w:val="0"/>
        <w:autoSpaceDN w:val="0"/>
        <w:adjustRightInd w:val="0"/>
        <w:spacing w:line="360" w:lineRule="auto"/>
        <w:ind w:left="70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 w:rsidRPr="0057458A">
        <w:rPr>
          <w:rFonts w:ascii="Calibri" w:eastAsiaTheme="minorEastAsia" w:hAnsi="Calibri" w:cs="Calibri"/>
          <w:color w:val="000000"/>
          <w:lang w:eastAsia="en-US"/>
        </w:rPr>
        <w:t xml:space="preserve">Mesdames, Messieurs, </w:t>
      </w:r>
    </w:p>
    <w:p w14:paraId="58FFF51F" w14:textId="78A6CB01" w:rsidR="0057458A" w:rsidRDefault="006F2095" w:rsidP="00A43414">
      <w:pPr>
        <w:autoSpaceDE w:val="0"/>
        <w:autoSpaceDN w:val="0"/>
        <w:adjustRightInd w:val="0"/>
        <w:spacing w:line="360" w:lineRule="auto"/>
        <w:ind w:left="70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b/>
          <w:bCs/>
          <w:color w:val="000000"/>
          <w:lang w:eastAsia="en-US"/>
        </w:rPr>
        <w:t>L</w:t>
      </w:r>
      <w:r w:rsidR="0057458A" w:rsidRPr="0057458A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e </w:t>
      </w:r>
      <w:r w:rsidR="0057458A">
        <w:rPr>
          <w:rFonts w:ascii="Calibri" w:eastAsiaTheme="minorEastAsia" w:hAnsi="Calibri" w:cs="Calibri"/>
          <w:b/>
          <w:bCs/>
          <w:color w:val="000000"/>
          <w:lang w:eastAsia="en-US"/>
        </w:rPr>
        <w:t>C</w:t>
      </w:r>
      <w:r w:rsidR="0057458A" w:rsidRPr="0057458A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omité Départemental Sport Adapté </w:t>
      </w:r>
      <w:r w:rsidR="00956DED">
        <w:rPr>
          <w:rFonts w:ascii="Calibri" w:eastAsiaTheme="minorEastAsia" w:hAnsi="Calibri" w:cs="Calibri"/>
          <w:b/>
          <w:bCs/>
          <w:color w:val="000000"/>
          <w:lang w:eastAsia="en-US"/>
        </w:rPr>
        <w:t>Nord</w:t>
      </w:r>
      <w:r w:rsidR="0057458A" w:rsidRPr="0057458A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 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vous </w:t>
      </w:r>
      <w:r>
        <w:rPr>
          <w:rFonts w:ascii="Calibri" w:eastAsiaTheme="minorEastAsia" w:hAnsi="Calibri" w:cs="Calibri"/>
          <w:color w:val="000000"/>
          <w:lang w:eastAsia="en-US"/>
        </w:rPr>
        <w:t>propose</w:t>
      </w:r>
      <w:r w:rsidR="00956DED">
        <w:rPr>
          <w:rFonts w:ascii="Calibri" w:eastAsiaTheme="minorEastAsia" w:hAnsi="Calibri" w:cs="Calibri"/>
          <w:color w:val="000000"/>
          <w:lang w:eastAsia="en-US"/>
        </w:rPr>
        <w:t xml:space="preserve"> de 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participer </w:t>
      </w:r>
      <w:r>
        <w:rPr>
          <w:rFonts w:ascii="Calibri" w:eastAsiaTheme="minorEastAsia" w:hAnsi="Calibri" w:cs="Calibri"/>
          <w:color w:val="000000"/>
          <w:lang w:eastAsia="en-US"/>
        </w:rPr>
        <w:t>au Tournoi Trimestriel de Basket Adapté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, qui se déroulera </w:t>
      </w:r>
      <w:r w:rsidR="00E92445">
        <w:rPr>
          <w:rFonts w:ascii="Calibri" w:eastAsiaTheme="minorEastAsia" w:hAnsi="Calibri" w:cs="Calibri"/>
          <w:color w:val="000000"/>
          <w:lang w:eastAsia="en-US"/>
        </w:rPr>
        <w:t>le </w:t>
      </w:r>
    </w:p>
    <w:p w14:paraId="1ADF5CD1" w14:textId="77777777" w:rsidR="00E92445" w:rsidRPr="0057458A" w:rsidRDefault="00E92445" w:rsidP="00A43414">
      <w:pPr>
        <w:autoSpaceDE w:val="0"/>
        <w:autoSpaceDN w:val="0"/>
        <w:adjustRightInd w:val="0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E6B8B7D" w14:textId="4B4BCA3D" w:rsidR="0057458A" w:rsidRPr="00B6165E" w:rsidRDefault="00B6165E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000000" w:themeColor="text1"/>
          <w:lang w:eastAsia="en-US"/>
        </w:rPr>
      </w:pPr>
      <w:r w:rsidRPr="00B6165E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>Vendredi 23 Octobre 2026</w:t>
      </w:r>
    </w:p>
    <w:p w14:paraId="0E90C130" w14:textId="121D8437" w:rsidR="00B6165E" w:rsidRPr="00B6165E" w:rsidRDefault="00964F55" w:rsidP="00B6165E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000000" w:themeColor="text1"/>
          <w:lang w:eastAsia="en-US"/>
        </w:rPr>
      </w:pPr>
      <w:r w:rsidRPr="00B6165E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 xml:space="preserve">Lieu : </w:t>
      </w:r>
      <w:r w:rsidR="00B6165E" w:rsidRPr="00B6165E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>gymnase Genaudet, 59600 Maubeuge</w:t>
      </w:r>
    </w:p>
    <w:p w14:paraId="7522C83E" w14:textId="62500C54" w:rsidR="000A5297" w:rsidRDefault="000A5297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EC7C30"/>
          <w:lang w:eastAsia="en-US"/>
        </w:rPr>
      </w:pPr>
    </w:p>
    <w:p w14:paraId="5A333BF0" w14:textId="77777777" w:rsidR="007C1A7B" w:rsidRDefault="007C1A7B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EC7C30"/>
          <w:lang w:eastAsia="en-US"/>
        </w:rPr>
      </w:pPr>
    </w:p>
    <w:p w14:paraId="7303AA15" w14:textId="77777777" w:rsidR="000248C2" w:rsidRDefault="000248C2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0D8570BA" w14:textId="0DAF9E36" w:rsidR="00956DED" w:rsidRDefault="000248C2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  <w:r w:rsidRPr="000248C2">
        <w:rPr>
          <w:rFonts w:ascii="Calibri" w:eastAsia="Calibri" w:hAnsi="Calibri" w:cs="Calibri"/>
          <w:b/>
          <w:color w:val="000000"/>
        </w:rPr>
        <w:t>Ce</w:t>
      </w:r>
      <w:r w:rsidR="006F2095">
        <w:rPr>
          <w:rFonts w:ascii="Calibri" w:eastAsia="Calibri" w:hAnsi="Calibri" w:cs="Calibri"/>
          <w:b/>
          <w:color w:val="000000"/>
        </w:rPr>
        <w:t xml:space="preserve"> tournoi est ouvert aux jeunes et aux adultes </w:t>
      </w:r>
    </w:p>
    <w:p w14:paraId="3861BD20" w14:textId="6EAB9EE4" w:rsidR="000248C2" w:rsidRDefault="006F2095" w:rsidP="00956DED">
      <w:pPr>
        <w:pStyle w:val="Paragraphedeliste"/>
        <w:numPr>
          <w:ilvl w:val="0"/>
          <w:numId w:val="36"/>
        </w:numPr>
        <w:ind w:right="82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</w:t>
      </w:r>
      <w:r w:rsidR="000248C2" w:rsidRPr="00956DED">
        <w:rPr>
          <w:rFonts w:ascii="Calibri" w:eastAsia="Calibri" w:hAnsi="Calibri" w:cs="Calibri"/>
          <w:b/>
          <w:color w:val="000000"/>
        </w:rPr>
        <w:t>ossédant la licence FFSA compétitive 202</w:t>
      </w:r>
      <w:r>
        <w:rPr>
          <w:rFonts w:ascii="Calibri" w:eastAsia="Calibri" w:hAnsi="Calibri" w:cs="Calibri"/>
          <w:b/>
          <w:color w:val="000000"/>
        </w:rPr>
        <w:t>6</w:t>
      </w:r>
      <w:r w:rsidR="000248C2" w:rsidRPr="00956DED">
        <w:rPr>
          <w:rFonts w:ascii="Calibri" w:eastAsia="Calibri" w:hAnsi="Calibri" w:cs="Calibri"/>
          <w:b/>
          <w:color w:val="000000"/>
        </w:rPr>
        <w:t>/202</w:t>
      </w:r>
      <w:r>
        <w:rPr>
          <w:rFonts w:ascii="Calibri" w:eastAsia="Calibri" w:hAnsi="Calibri" w:cs="Calibri"/>
          <w:b/>
          <w:color w:val="000000"/>
        </w:rPr>
        <w:t>7</w:t>
      </w:r>
      <w:r w:rsidR="00702CDD" w:rsidRPr="00956DED">
        <w:rPr>
          <w:rFonts w:ascii="Calibri" w:eastAsia="Calibri" w:hAnsi="Calibri" w:cs="Calibri"/>
          <w:b/>
          <w:color w:val="000000"/>
        </w:rPr>
        <w:t>.</w:t>
      </w:r>
    </w:p>
    <w:p w14:paraId="43216E72" w14:textId="77777777" w:rsidR="00956DED" w:rsidRDefault="00956DED" w:rsidP="00956DED">
      <w:pPr>
        <w:pStyle w:val="Paragraphedeliste"/>
        <w:numPr>
          <w:ilvl w:val="0"/>
          <w:numId w:val="37"/>
        </w:numPr>
        <w:ind w:right="82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Une licence découverte sport adapté (à prendre au près du CDSA 59 à hauteur de 12 euros à l’inscription)</w:t>
      </w:r>
    </w:p>
    <w:p w14:paraId="2793F192" w14:textId="77777777" w:rsidR="00956DED" w:rsidRPr="00213A35" w:rsidRDefault="00956DED" w:rsidP="00956DED">
      <w:pPr>
        <w:pStyle w:val="Paragraphedeliste"/>
        <w:ind w:left="1419" w:right="827"/>
        <w:jc w:val="both"/>
        <w:rPr>
          <w:rFonts w:ascii="Calibri" w:eastAsia="Calibri" w:hAnsi="Calibri" w:cs="Calibri"/>
          <w:b/>
          <w:color w:val="000000"/>
        </w:rPr>
      </w:pPr>
    </w:p>
    <w:p w14:paraId="6C0E04D0" w14:textId="77777777" w:rsidR="00956DED" w:rsidRPr="00956DED" w:rsidRDefault="00956DED" w:rsidP="00956DED">
      <w:pPr>
        <w:pStyle w:val="Paragraphedeliste"/>
        <w:ind w:left="1419" w:right="827"/>
        <w:jc w:val="both"/>
        <w:rPr>
          <w:rFonts w:ascii="Calibri" w:eastAsia="Calibri" w:hAnsi="Calibri" w:cs="Calibri"/>
          <w:b/>
          <w:color w:val="007BB8"/>
        </w:rPr>
      </w:pPr>
      <w:r w:rsidRPr="00956DED">
        <w:rPr>
          <w:rFonts w:ascii="Calibri" w:eastAsia="Calibri" w:hAnsi="Calibri" w:cs="Calibri"/>
          <w:b/>
          <w:color w:val="007BB8"/>
        </w:rPr>
        <w:t>Le règlement est à joindre lors de l’inscription au nom du CDSA NORD</w:t>
      </w:r>
    </w:p>
    <w:p w14:paraId="558CBD87" w14:textId="77777777" w:rsidR="00165116" w:rsidRDefault="00165116" w:rsidP="00956DED">
      <w:pPr>
        <w:ind w:right="827"/>
        <w:jc w:val="both"/>
        <w:rPr>
          <w:rFonts w:ascii="Calibri" w:eastAsia="Calibri" w:hAnsi="Calibri" w:cs="Calibri"/>
          <w:b/>
          <w:color w:val="000000"/>
        </w:rPr>
      </w:pPr>
    </w:p>
    <w:p w14:paraId="75339C1D" w14:textId="21917A2A" w:rsidR="0097142B" w:rsidRPr="0097142B" w:rsidRDefault="0097142B" w:rsidP="0097142B">
      <w:pPr>
        <w:spacing w:after="24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7142B">
        <w:rPr>
          <w:rFonts w:ascii="Calibri" w:eastAsia="Comic Sans MS" w:hAnsi="Calibri" w:cs="Calibri"/>
          <w:b/>
          <w:color w:val="FF0000"/>
          <w:szCs w:val="22"/>
        </w:rPr>
        <w:t xml:space="preserve">Aucune inscription ne sera prise en compte après </w:t>
      </w:r>
      <w:proofErr w:type="gramStart"/>
      <w:r w:rsidRPr="0097142B">
        <w:rPr>
          <w:rFonts w:ascii="Calibri" w:eastAsia="Comic Sans MS" w:hAnsi="Calibri" w:cs="Calibri"/>
          <w:b/>
          <w:color w:val="FF0000"/>
          <w:szCs w:val="22"/>
        </w:rPr>
        <w:t xml:space="preserve">le </w:t>
      </w:r>
      <w:r w:rsidR="00B6165E">
        <w:rPr>
          <w:rFonts w:ascii="Calibri" w:eastAsia="Comic Sans MS" w:hAnsi="Calibri" w:cs="Calibri"/>
          <w:b/>
          <w:color w:val="FF0000"/>
          <w:szCs w:val="22"/>
        </w:rPr>
        <w:t xml:space="preserve"> 16</w:t>
      </w:r>
      <w:proofErr w:type="gramEnd"/>
      <w:r w:rsidR="00B6165E">
        <w:rPr>
          <w:rFonts w:ascii="Calibri" w:eastAsia="Comic Sans MS" w:hAnsi="Calibri" w:cs="Calibri"/>
          <w:b/>
          <w:color w:val="FF0000"/>
          <w:szCs w:val="22"/>
        </w:rPr>
        <w:t xml:space="preserve"> Octobre 2026</w:t>
      </w:r>
    </w:p>
    <w:p w14:paraId="774B00B7" w14:textId="77777777" w:rsidR="00165116" w:rsidRDefault="00165116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47FA3524" w14:textId="1F9D5F0F" w:rsidR="00A43414" w:rsidRPr="006F2095" w:rsidRDefault="006F2095" w:rsidP="00A43414">
      <w:pPr>
        <w:ind w:left="709" w:right="827" w:hanging="10"/>
        <w:jc w:val="both"/>
        <w:rPr>
          <w:rFonts w:ascii="Calibri" w:eastAsia="Calibri" w:hAnsi="Calibri" w:cs="Calibri"/>
          <w:b/>
          <w:color w:val="EE0000"/>
        </w:rPr>
      </w:pPr>
      <w:r w:rsidRPr="006F2095">
        <w:rPr>
          <w:rFonts w:ascii="Calibri" w:eastAsia="Calibri" w:hAnsi="Calibri" w:cs="Calibri"/>
          <w:b/>
          <w:color w:val="EE0000"/>
          <w:highlight w:val="yellow"/>
        </w:rPr>
        <w:t>N’oubliez pas de fournir le certificat médical de chaque participant ainsi que le droit à l’image remplie</w:t>
      </w:r>
      <w:r w:rsidRPr="006F2095">
        <w:rPr>
          <w:rFonts w:ascii="Calibri" w:eastAsia="Calibri" w:hAnsi="Calibri" w:cs="Calibri"/>
          <w:b/>
          <w:color w:val="EE0000"/>
        </w:rPr>
        <w:t xml:space="preserve"> </w:t>
      </w:r>
    </w:p>
    <w:p w14:paraId="0ACF702D" w14:textId="77777777" w:rsidR="006F2095" w:rsidRPr="000248C2" w:rsidRDefault="006F2095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7551549B" w14:textId="6A49C377" w:rsidR="0039049E" w:rsidRDefault="00E3298E" w:rsidP="00A43414">
      <w:pPr>
        <w:autoSpaceDE w:val="0"/>
        <w:autoSpaceDN w:val="0"/>
        <w:adjustRightInd w:val="0"/>
        <w:ind w:left="709" w:right="828"/>
        <w:jc w:val="both"/>
        <w:rPr>
          <w:rFonts w:ascii="Calibri" w:eastAsiaTheme="minorEastAsia" w:hAnsi="Calibri" w:cs="Calibri"/>
          <w:b/>
          <w:bCs/>
          <w:color w:val="000000"/>
          <w:lang w:eastAsia="en-US"/>
        </w:rPr>
      </w:pPr>
      <w:r w:rsidRPr="00E3298E">
        <w:rPr>
          <w:rFonts w:ascii="Calibri" w:eastAsiaTheme="minorEastAsia" w:hAnsi="Calibri" w:cs="Calibri"/>
          <w:color w:val="000000"/>
          <w:lang w:eastAsia="en-US"/>
        </w:rPr>
        <w:t xml:space="preserve"> </w:t>
      </w:r>
      <w:r w:rsidRPr="005274A9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PROGRAMME</w:t>
      </w:r>
      <w:r w:rsidRPr="005274A9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 :</w:t>
      </w:r>
    </w:p>
    <w:p w14:paraId="7D2494C4" w14:textId="35E85F7F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6F2095">
        <w:rPr>
          <w:rFonts w:ascii="Calibri" w:eastAsiaTheme="minorEastAsia" w:hAnsi="Calibri" w:cs="Calibri"/>
          <w:color w:val="000000"/>
          <w:lang w:eastAsia="en-US"/>
        </w:rPr>
        <w:t xml:space="preserve">  Accueil des équipes </w:t>
      </w:r>
    </w:p>
    <w:p w14:paraId="3960E3B1" w14:textId="63B1C53B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6F2095">
        <w:rPr>
          <w:rFonts w:ascii="Calibri" w:eastAsiaTheme="minorEastAsia" w:hAnsi="Calibri" w:cs="Calibri"/>
          <w:color w:val="000000"/>
          <w:lang w:eastAsia="en-US"/>
        </w:rPr>
        <w:t xml:space="preserve"> Match de 2x10 minutes</w:t>
      </w:r>
    </w:p>
    <w:p w14:paraId="6053F4D5" w14:textId="298049D8" w:rsidR="00A43414" w:rsidRDefault="006F2095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 Gouter offert à la fin du Tournoi</w:t>
      </w:r>
    </w:p>
    <w:p w14:paraId="73E5DF86" w14:textId="77777777" w:rsidR="00A00882" w:rsidRDefault="00A00882" w:rsidP="00A00882">
      <w:pPr>
        <w:pStyle w:val="Paragraphedeliste"/>
        <w:autoSpaceDE w:val="0"/>
        <w:autoSpaceDN w:val="0"/>
        <w:adjustRightInd w:val="0"/>
        <w:ind w:left="142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2464C9F" w14:textId="33C5F1C4" w:rsidR="00A43414" w:rsidRDefault="00A00882" w:rsidP="00A43414">
      <w:pPr>
        <w:autoSpaceDE w:val="0"/>
        <w:autoSpaceDN w:val="0"/>
        <w:adjustRightInd w:val="0"/>
        <w:ind w:left="709" w:right="828"/>
        <w:jc w:val="both"/>
        <w:rPr>
          <w:rFonts w:ascii="Calibri" w:eastAsiaTheme="minorEastAsia" w:hAnsi="Calibri" w:cs="Calibri"/>
          <w:b/>
          <w:bCs/>
          <w:color w:val="000000"/>
          <w:lang w:eastAsia="en-US"/>
        </w:rPr>
      </w:pPr>
      <w:r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 xml:space="preserve">CONSIGNES </w:t>
      </w:r>
      <w:r w:rsidR="000F186C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PARTICULIÈRES</w:t>
      </w:r>
      <w:r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 xml:space="preserve"> SUR </w:t>
      </w:r>
      <w:r w:rsidR="000F186C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 xml:space="preserve">LE </w:t>
      </w:r>
      <w:r w:rsidR="006F2095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Tournoi</w:t>
      </w:r>
      <w:r w:rsidR="00A43414" w:rsidRPr="005274A9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 :</w:t>
      </w:r>
    </w:p>
    <w:p w14:paraId="6DF64002" w14:textId="614C09C3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6F2095">
        <w:rPr>
          <w:rFonts w:ascii="Calibri" w:eastAsiaTheme="minorEastAsia" w:hAnsi="Calibri" w:cs="Calibri"/>
          <w:color w:val="000000"/>
          <w:lang w:eastAsia="en-US"/>
        </w:rPr>
        <w:t xml:space="preserve"> Chaussures et Tenue Adapté  </w:t>
      </w:r>
    </w:p>
    <w:p w14:paraId="1B027B2C" w14:textId="5E193442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6F2095">
        <w:rPr>
          <w:rFonts w:ascii="Calibri" w:eastAsiaTheme="minorEastAsia" w:hAnsi="Calibri" w:cs="Calibri"/>
          <w:color w:val="000000"/>
          <w:lang w:eastAsia="en-US"/>
        </w:rPr>
        <w:t xml:space="preserve"> Gourde ou Bouteille d’eau </w:t>
      </w:r>
    </w:p>
    <w:p w14:paraId="493C16EF" w14:textId="77777777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</w:p>
    <w:p w14:paraId="0FBC9FAC" w14:textId="77777777" w:rsidR="00A43414" w:rsidRDefault="00A43414" w:rsidP="00A43414">
      <w:p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4695C02" w14:textId="77777777" w:rsidR="00A43414" w:rsidRDefault="00A43414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27739ED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7FEB362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299F5A7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84C59BD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3D1E107" w14:textId="04E95E37" w:rsidR="001C215F" w:rsidRPr="001C215F" w:rsidRDefault="001C215F" w:rsidP="001C215F">
      <w:pPr>
        <w:spacing w:line="259" w:lineRule="auto"/>
        <w:ind w:left="284" w:right="3" w:hanging="10"/>
        <w:jc w:val="center"/>
        <w:rPr>
          <w:rFonts w:ascii="Calibri" w:eastAsia="Comic Sans MS" w:hAnsi="Calibri" w:cs="Calibri"/>
          <w:color w:val="000000"/>
          <w:sz w:val="32"/>
          <w:szCs w:val="28"/>
        </w:rPr>
      </w:pPr>
      <w:r w:rsidRPr="001C215F">
        <w:rPr>
          <w:rFonts w:ascii="Calibri" w:eastAsia="Comic Sans MS" w:hAnsi="Calibri" w:cs="Calibri"/>
          <w:color w:val="000000"/>
          <w:sz w:val="36"/>
          <w:szCs w:val="28"/>
        </w:rPr>
        <w:t>Fiche d'inscription</w:t>
      </w:r>
    </w:p>
    <w:p w14:paraId="322A0504" w14:textId="110F35C2" w:rsidR="00B6165E" w:rsidRPr="00B6165E" w:rsidRDefault="001C215F" w:rsidP="00B6165E">
      <w:pPr>
        <w:spacing w:after="24" w:line="259" w:lineRule="auto"/>
        <w:ind w:left="284"/>
        <w:jc w:val="center"/>
        <w:rPr>
          <w:rFonts w:ascii="Calibri" w:eastAsia="Comic Sans MS" w:hAnsi="Calibri" w:cs="Calibri"/>
          <w:b/>
          <w:color w:val="FF0000"/>
          <w:sz w:val="32"/>
          <w:szCs w:val="28"/>
        </w:rPr>
      </w:pPr>
      <w:r w:rsidRPr="001C215F">
        <w:rPr>
          <w:rFonts w:ascii="Calibri" w:eastAsia="Comic Sans MS" w:hAnsi="Calibri" w:cs="Calibri"/>
          <w:color w:val="000000"/>
          <w:sz w:val="32"/>
          <w:szCs w:val="28"/>
        </w:rPr>
        <w:t xml:space="preserve">A retourner avant le : </w:t>
      </w:r>
      <w:r w:rsidRPr="001C215F">
        <w:rPr>
          <w:rFonts w:ascii="Calibri" w:eastAsia="Comic Sans MS" w:hAnsi="Calibri" w:cs="Calibri"/>
          <w:b/>
          <w:color w:val="FF0000"/>
          <w:sz w:val="32"/>
          <w:szCs w:val="28"/>
        </w:rPr>
        <w:t xml:space="preserve"> </w:t>
      </w:r>
      <w:r w:rsidR="00B6165E">
        <w:rPr>
          <w:rFonts w:ascii="Calibri" w:eastAsia="Comic Sans MS" w:hAnsi="Calibri" w:cs="Calibri"/>
          <w:b/>
          <w:color w:val="FF0000"/>
          <w:sz w:val="32"/>
          <w:szCs w:val="28"/>
        </w:rPr>
        <w:t>16 Octobre 2026</w:t>
      </w:r>
    </w:p>
    <w:p w14:paraId="4D6DBB7C" w14:textId="46F78000" w:rsidR="001C215F" w:rsidRPr="001C215F" w:rsidRDefault="001C215F" w:rsidP="001C215F">
      <w:pPr>
        <w:keepNext/>
        <w:numPr>
          <w:ilvl w:val="1"/>
          <w:numId w:val="0"/>
        </w:numPr>
        <w:tabs>
          <w:tab w:val="num" w:pos="576"/>
        </w:tabs>
        <w:suppressAutoHyphens/>
        <w:jc w:val="center"/>
        <w:outlineLvl w:val="1"/>
        <w:rPr>
          <w:rFonts w:ascii="Calibri" w:eastAsia="Arial Unicode MS" w:hAnsi="Calibri" w:cs="Calibri"/>
          <w:sz w:val="28"/>
          <w:szCs w:val="28"/>
          <w:lang w:eastAsia="ar-SA"/>
        </w:rPr>
      </w:pPr>
      <w:r w:rsidRPr="001C215F">
        <w:rPr>
          <w:rFonts w:ascii="Calibri" w:hAnsi="Calibri" w:cs="Calibri"/>
          <w:b/>
          <w:bCs/>
          <w:color w:val="0070C0"/>
        </w:rPr>
        <w:tab/>
      </w:r>
      <w:r w:rsidRPr="001C215F">
        <w:rPr>
          <w:rFonts w:ascii="Calibri" w:eastAsia="Arial Unicode MS" w:hAnsi="Calibri" w:cs="Calibri"/>
          <w:i/>
          <w:color w:val="FF0000"/>
          <w:sz w:val="28"/>
          <w:szCs w:val="28"/>
          <w:lang w:eastAsia="ar-SA"/>
        </w:rPr>
        <w:t xml:space="preserve">A renvoyer à </w:t>
      </w:r>
      <w:hyperlink r:id="rId13" w:history="1">
        <w:r w:rsidR="006F2095" w:rsidRPr="00070F93">
          <w:rPr>
            <w:rStyle w:val="Lienhypertexte"/>
            <w:rFonts w:ascii="Calibri" w:eastAsia="Arial Unicode MS" w:hAnsi="Calibri" w:cs="Calibri"/>
            <w:i/>
            <w:sz w:val="28"/>
            <w:szCs w:val="28"/>
            <w:lang w:eastAsia="ar-SA"/>
          </w:rPr>
          <w:t>cdsa59@sportadapte.fr</w:t>
        </w:r>
      </w:hyperlink>
      <w:r w:rsidR="006F2095">
        <w:rPr>
          <w:rFonts w:ascii="Calibri" w:eastAsia="Arial Unicode MS" w:hAnsi="Calibri" w:cs="Calibri"/>
          <w:i/>
          <w:color w:val="FF0000"/>
          <w:sz w:val="28"/>
          <w:szCs w:val="28"/>
          <w:lang w:eastAsia="ar-SA"/>
        </w:rPr>
        <w:t xml:space="preserve"> et </w:t>
      </w:r>
      <w:hyperlink r:id="rId14" w:history="1">
        <w:r w:rsidR="006F2095" w:rsidRPr="006F2095">
          <w:rPr>
            <w:rStyle w:val="Lienhypertexte"/>
            <w:rFonts w:ascii="Calibri" w:eastAsia="Arial Unicode MS" w:hAnsi="Calibri" w:cs="Calibri"/>
            <w:i/>
            <w:sz w:val="28"/>
            <w:szCs w:val="28"/>
            <w:lang w:eastAsia="ar-SA"/>
          </w:rPr>
          <w:t>oceane.thiebaut@sportadapte.fr</w:t>
        </w:r>
      </w:hyperlink>
      <w:r w:rsidRPr="00F9061A">
        <w:rPr>
          <w:rFonts w:asciiTheme="minorHAnsi" w:hAnsiTheme="minorHAnsi" w:cstheme="minorHAnsi"/>
          <w:b/>
          <w:bCs/>
          <w:color w:val="0070C0"/>
        </w:rPr>
        <w:tab/>
      </w:r>
      <w:r w:rsidRPr="00F9061A">
        <w:rPr>
          <w:rFonts w:asciiTheme="minorHAnsi" w:eastAsia="Arial Unicode MS" w:hAnsiTheme="minorHAnsi" w:cstheme="minorHAnsi"/>
          <w:sz w:val="22"/>
          <w:szCs w:val="22"/>
          <w:lang w:eastAsia="ar-SA"/>
        </w:rPr>
        <w:t xml:space="preserve"> </w:t>
      </w:r>
    </w:p>
    <w:p w14:paraId="743892B8" w14:textId="77777777" w:rsidR="001C215F" w:rsidRPr="00F9061A" w:rsidRDefault="001C215F" w:rsidP="001C215F">
      <w:pPr>
        <w:spacing w:after="67" w:line="259" w:lineRule="auto"/>
        <w:ind w:left="-5" w:hanging="10"/>
        <w:rPr>
          <w:rFonts w:asciiTheme="minorHAnsi" w:eastAsia="Comic Sans MS" w:hAnsiTheme="minorHAnsi" w:cstheme="minorHAnsi"/>
          <w:color w:val="000000"/>
          <w:szCs w:val="22"/>
        </w:rPr>
      </w:pPr>
      <w:bookmarkStart w:id="1" w:name="_Hlk119532025"/>
    </w:p>
    <w:p w14:paraId="3961909C" w14:textId="7AB74CB6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Association : </w:t>
      </w:r>
      <w:r w:rsidRPr="001C215F"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ab/>
        <w:t>………………………………………….</w:t>
      </w:r>
    </w:p>
    <w:p w14:paraId="6EF57C92" w14:textId="195E7791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N° d'affiliation : 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>…………………………………</w:t>
      </w:r>
      <w:r>
        <w:rPr>
          <w:rFonts w:ascii="Calibri" w:eastAsia="Comic Sans MS" w:hAnsi="Calibri" w:cs="Calibri"/>
          <w:color w:val="000000"/>
          <w:szCs w:val="22"/>
        </w:rPr>
        <w:t>……</w:t>
      </w:r>
      <w:r w:rsidRPr="001C215F">
        <w:rPr>
          <w:rFonts w:ascii="Calibri" w:eastAsia="Comic Sans MS" w:hAnsi="Calibri" w:cs="Calibri"/>
          <w:color w:val="000000"/>
          <w:szCs w:val="22"/>
        </w:rPr>
        <w:t>….</w:t>
      </w:r>
    </w:p>
    <w:p w14:paraId="59D85967" w14:textId="4D210E57" w:rsid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>Nom du responsable : ………………………………………….</w:t>
      </w:r>
      <w:r w:rsidRPr="001C215F">
        <w:rPr>
          <w:rFonts w:ascii="Calibri" w:hAnsi="Calibri" w:cs="Calibri"/>
          <w:color w:val="000000"/>
          <w:szCs w:val="22"/>
        </w:rPr>
        <w:t xml:space="preserve"> </w:t>
      </w:r>
    </w:p>
    <w:p w14:paraId="7F2F7085" w14:textId="05A70691" w:rsidR="001C215F" w:rsidRDefault="001C215F" w:rsidP="001C215F">
      <w:pPr>
        <w:spacing w:after="67" w:line="259" w:lineRule="auto"/>
        <w:ind w:left="-5" w:hanging="10"/>
        <w:rPr>
          <w:rFonts w:ascii="Calibri" w:eastAsia="Comic Sans MS" w:hAnsi="Calibri" w:cs="Calibri"/>
          <w:color w:val="000000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Téléphone : </w:t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>………………………………………….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 xml:space="preserve"> 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 xml:space="preserve"> </w:t>
      </w:r>
    </w:p>
    <w:p w14:paraId="3DB60272" w14:textId="060F13BF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>Mail :</w:t>
      </w:r>
      <w:bookmarkEnd w:id="1"/>
      <w:r w:rsidRPr="001C215F">
        <w:rPr>
          <w:rFonts w:ascii="Calibri" w:eastAsia="Comic Sans MS" w:hAnsi="Calibri" w:cs="Calibri"/>
          <w:color w:val="000000"/>
          <w:szCs w:val="22"/>
        </w:rPr>
        <w:t xml:space="preserve"> </w:t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>………………………………</w:t>
      </w:r>
      <w:r>
        <w:rPr>
          <w:rFonts w:ascii="Calibri" w:eastAsia="Comic Sans MS" w:hAnsi="Calibri" w:cs="Calibri"/>
          <w:color w:val="000000"/>
          <w:szCs w:val="22"/>
        </w:rPr>
        <w:t>……….</w:t>
      </w:r>
      <w:r w:rsidRPr="001C215F">
        <w:rPr>
          <w:rFonts w:ascii="Calibri" w:eastAsia="Comic Sans MS" w:hAnsi="Calibri" w:cs="Calibri"/>
          <w:color w:val="000000"/>
          <w:szCs w:val="22"/>
        </w:rPr>
        <w:t>…</w:t>
      </w:r>
      <w:r w:rsidRPr="00F9061A">
        <w:rPr>
          <w:rFonts w:asciiTheme="minorHAnsi" w:eastAsia="Comic Sans MS" w:hAnsiTheme="minorHAnsi" w:cstheme="minorHAnsi"/>
          <w:color w:val="000000"/>
          <w:szCs w:val="22"/>
        </w:rPr>
        <w:tab/>
        <w:t xml:space="preserve"> </w:t>
      </w:r>
    </w:p>
    <w:p w14:paraId="55FD5C7C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tbl>
      <w:tblPr>
        <w:tblW w:w="9891" w:type="dxa"/>
        <w:jc w:val="center"/>
        <w:tblCellMar>
          <w:top w:w="79" w:type="dxa"/>
          <w:left w:w="110" w:type="dxa"/>
          <w:right w:w="1" w:type="dxa"/>
        </w:tblCellMar>
        <w:tblLook w:val="04A0" w:firstRow="1" w:lastRow="0" w:firstColumn="1" w:lastColumn="0" w:noHBand="0" w:noVBand="1"/>
      </w:tblPr>
      <w:tblGrid>
        <w:gridCol w:w="440"/>
        <w:gridCol w:w="3781"/>
        <w:gridCol w:w="1843"/>
        <w:gridCol w:w="1701"/>
        <w:gridCol w:w="709"/>
        <w:gridCol w:w="1417"/>
      </w:tblGrid>
      <w:tr w:rsidR="008D7996" w:rsidRPr="00B56849" w14:paraId="251114C8" w14:textId="77777777" w:rsidTr="008D7996">
        <w:trPr>
          <w:trHeight w:val="692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3F7C4" w14:textId="77777777" w:rsidR="008D7996" w:rsidRPr="00B56849" w:rsidRDefault="008D7996" w:rsidP="00807F21">
            <w:pPr>
              <w:spacing w:line="259" w:lineRule="auto"/>
              <w:ind w:left="-4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4D46C" w14:textId="77777777" w:rsidR="008D7996" w:rsidRPr="00B56849" w:rsidRDefault="008D7996" w:rsidP="00807F21">
            <w:pPr>
              <w:spacing w:line="259" w:lineRule="auto"/>
              <w:ind w:right="10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Nom /prénom</w:t>
            </w:r>
          </w:p>
          <w:p w14:paraId="7666123E" w14:textId="77777777" w:rsidR="008D7996" w:rsidRPr="00B56849" w:rsidRDefault="008D7996" w:rsidP="00807F21">
            <w:pPr>
              <w:spacing w:line="259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EE39F" w14:textId="77777777" w:rsidR="006F2095" w:rsidRDefault="006F2095" w:rsidP="00807F21">
            <w:pPr>
              <w:spacing w:line="259" w:lineRule="auto"/>
              <w:ind w:left="-104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Licence </w:t>
            </w:r>
          </w:p>
          <w:p w14:paraId="2F66BC3D" w14:textId="77777777" w:rsidR="006F2095" w:rsidRDefault="006F2095" w:rsidP="00807F21">
            <w:pPr>
              <w:spacing w:line="259" w:lineRule="auto"/>
              <w:ind w:left="-104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Découverte</w:t>
            </w:r>
          </w:p>
          <w:p w14:paraId="44D6BAA7" w14:textId="61059D0C" w:rsidR="008D7996" w:rsidRPr="00B56849" w:rsidRDefault="006F2095" w:rsidP="00807F21">
            <w:pPr>
              <w:spacing w:line="259" w:lineRule="auto"/>
              <w:ind w:left="-104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12 euros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36252" w14:textId="77777777" w:rsidR="008D7996" w:rsidRDefault="008D7996" w:rsidP="008D7996">
            <w:pPr>
              <w:spacing w:line="259" w:lineRule="auto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uméro de</w:t>
            </w: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6E9FD2D5" w14:textId="77777777" w:rsidR="008D7996" w:rsidRPr="00B56849" w:rsidRDefault="008D7996" w:rsidP="00807F21">
            <w:pPr>
              <w:spacing w:line="259" w:lineRule="auto"/>
              <w:ind w:left="46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Licence</w:t>
            </w: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FFSA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816B7" w14:textId="77777777" w:rsidR="008D7996" w:rsidRPr="00B56849" w:rsidRDefault="008D7996" w:rsidP="00807F21">
            <w:pPr>
              <w:spacing w:line="259" w:lineRule="auto"/>
              <w:ind w:right="1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Sexe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C1C29" w14:textId="50F81214" w:rsidR="008D7996" w:rsidRPr="00B56849" w:rsidRDefault="006F2095" w:rsidP="00807F21">
            <w:pPr>
              <w:spacing w:line="259" w:lineRule="auto"/>
              <w:ind w:left="14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Date de N</w:t>
            </w:r>
            <w:r w:rsidR="008D7996"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aissance</w:t>
            </w:r>
          </w:p>
        </w:tc>
      </w:tr>
      <w:tr w:rsidR="008D7996" w:rsidRPr="00B56849" w14:paraId="44E41890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05DD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8B484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25DD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572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2E156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713D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02AD566F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F194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90E15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E2774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C4F4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B25B9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3017F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48A7F0DE" w14:textId="77777777" w:rsidTr="008D7996">
        <w:trPr>
          <w:trHeight w:val="355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860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08F2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EECF3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199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3A49A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6D68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05379B54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0566D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0955F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F4E6F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0A19D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4BABD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C9FB3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1F6CAF0D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9E6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F10A3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FA6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3729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0904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D8A9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17DCBC42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44F87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BC4AA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4605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08E0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53A4B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A3F57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793C2F41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EE6AE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44540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903F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C596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D957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5D43E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21D06252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DBDA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0D4C7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FC9D4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ECDD1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A91E2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B6577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2483E094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8A055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ADBA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9209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3387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F4DE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38EA2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1A448FFD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B4DD4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5A378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D0A5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2539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EAE17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96C18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40F50783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AA6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6AC2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189AA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1BE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F191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0532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6ED7C8BB" w14:textId="77777777" w:rsidTr="006F2095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DF6D9" w14:textId="77777777" w:rsidR="008D7996" w:rsidRPr="00B56849" w:rsidRDefault="008D7996" w:rsidP="00807F21">
            <w:pPr>
              <w:spacing w:line="259" w:lineRule="auto"/>
              <w:ind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9688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C5FC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2192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D3C0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5460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F2095" w:rsidRPr="00B56849" w14:paraId="2A6C8732" w14:textId="77777777" w:rsidTr="006F2095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6064F" w14:textId="77777777" w:rsidR="006F2095" w:rsidRPr="00B56849" w:rsidRDefault="006F2095" w:rsidP="00807F21">
            <w:pPr>
              <w:spacing w:line="259" w:lineRule="auto"/>
              <w:ind w:right="104"/>
              <w:jc w:val="center"/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CDC98" w14:textId="7535D91E" w:rsidR="006F2095" w:rsidRPr="00B56849" w:rsidRDefault="006F2095" w:rsidP="00807F21">
            <w:pPr>
              <w:spacing w:line="259" w:lineRule="auto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7692C" w14:textId="77777777" w:rsidR="006F2095" w:rsidRPr="00B56849" w:rsidRDefault="006F2095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A6812" w14:textId="77777777" w:rsidR="006F2095" w:rsidRPr="00B56849" w:rsidRDefault="006F2095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54173F06" w14:textId="77777777" w:rsidR="006F2095" w:rsidRPr="00B56849" w:rsidRDefault="006F2095" w:rsidP="00807F21">
            <w:pPr>
              <w:spacing w:line="259" w:lineRule="auto"/>
              <w:ind w:right="3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1AD9A3C5" w14:textId="77777777" w:rsidR="006F2095" w:rsidRPr="00B56849" w:rsidRDefault="006F2095" w:rsidP="00807F21">
            <w:pPr>
              <w:spacing w:line="259" w:lineRule="auto"/>
              <w:ind w:right="5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68EAA8A0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0CDFBA9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21A11FAA" w14:textId="53B67DA9" w:rsidR="00F27CA6" w:rsidRPr="00F27CA6" w:rsidRDefault="006C2839" w:rsidP="00F27CA6">
      <w:pPr>
        <w:autoSpaceDE w:val="0"/>
        <w:autoSpaceDN w:val="0"/>
        <w:adjustRightInd w:val="0"/>
        <w:rPr>
          <w:rFonts w:ascii="Calibri" w:eastAsiaTheme="minorEastAsia" w:hAnsi="Calibri" w:cs="Calibri"/>
          <w:i/>
          <w:iCs/>
          <w:color w:val="265F65" w:themeColor="accent2" w:themeShade="80"/>
          <w:lang w:eastAsia="en-US"/>
        </w:rPr>
      </w:pPr>
      <w:r w:rsidRPr="006C2839">
        <w:rPr>
          <w:rFonts w:ascii="Calibri" w:eastAsiaTheme="minorEastAsia" w:hAnsi="Calibri" w:cs="Calibri"/>
          <w:i/>
          <w:iCs/>
          <w:color w:val="265F65" w:themeColor="accent2" w:themeShade="80"/>
          <w:lang w:eastAsia="en-US"/>
        </w:rPr>
        <w:t>Si nécessaire :</w:t>
      </w:r>
    </w:p>
    <w:p w14:paraId="3D4892C7" w14:textId="55F1ECA3" w:rsidR="00F27CA6" w:rsidRPr="00F27CA6" w:rsidRDefault="00F27CA6" w:rsidP="00F27CA6">
      <w:pPr>
        <w:autoSpaceDE w:val="0"/>
        <w:autoSpaceDN w:val="0"/>
        <w:adjustRightInd w:val="0"/>
        <w:rPr>
          <w:rFonts w:ascii="Calibri" w:eastAsiaTheme="minorEastAsia" w:hAnsi="Calibri" w:cs="Calibri"/>
          <w:color w:val="265F65" w:themeColor="accent2" w:themeShade="80"/>
          <w:lang w:eastAsia="en-US"/>
        </w:rPr>
      </w:pP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Renseignements et inscriptions : </w:t>
      </w:r>
    </w:p>
    <w:p w14:paraId="2433A3DA" w14:textId="04AC18B7" w:rsidR="00F27CA6" w:rsidRPr="00F27CA6" w:rsidRDefault="00F27CA6" w:rsidP="00F27CA6">
      <w:pPr>
        <w:autoSpaceDE w:val="0"/>
        <w:autoSpaceDN w:val="0"/>
        <w:adjustRightInd w:val="0"/>
        <w:rPr>
          <w:rFonts w:ascii="Calibri" w:eastAsiaTheme="minorEastAsia" w:hAnsi="Calibri" w:cs="Calibri"/>
          <w:color w:val="265F65" w:themeColor="accent2" w:themeShade="80"/>
          <w:lang w:eastAsia="en-US"/>
        </w:rPr>
      </w:pP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>Port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able </w:t>
      </w: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: 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  <w:t>___________________________</w:t>
      </w: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 </w:t>
      </w:r>
    </w:p>
    <w:p w14:paraId="623B8C26" w14:textId="3C1ADFA3" w:rsidR="00566601" w:rsidRPr="006C2839" w:rsidRDefault="00F27CA6" w:rsidP="00F27CA6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lang w:eastAsia="en-US"/>
        </w:rPr>
      </w:pPr>
      <w:r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Mail : 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  <w:t>____________________________</w:t>
      </w:r>
    </w:p>
    <w:p w14:paraId="3DA3AAF9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0675C13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4BE9A58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45ED95E1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BB7851D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38EC4D19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1C10A0C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EE1567B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B4691AE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87E49B4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1922E19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BE8FA6D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01DB327" w14:textId="77777777" w:rsidR="008D7996" w:rsidRPr="00A43414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sectPr w:rsidR="008D7996" w:rsidRPr="00A43414" w:rsidSect="00367F8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34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207D" w14:textId="77777777" w:rsidR="00B93D93" w:rsidRDefault="00B93D93">
      <w:r>
        <w:separator/>
      </w:r>
    </w:p>
    <w:p w14:paraId="66896055" w14:textId="77777777" w:rsidR="00B93D93" w:rsidRDefault="00B93D93"/>
  </w:endnote>
  <w:endnote w:type="continuationSeparator" w:id="0">
    <w:p w14:paraId="4ECD32FF" w14:textId="77777777" w:rsidR="00B93D93" w:rsidRDefault="00B93D93">
      <w:r>
        <w:continuationSeparator/>
      </w:r>
    </w:p>
    <w:p w14:paraId="312A3E39" w14:textId="77777777" w:rsidR="00B93D93" w:rsidRDefault="00B93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ERYCH+Dax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2D0F" w14:textId="03F598D0" w:rsidR="00367F83" w:rsidRPr="00367F83" w:rsidRDefault="00956DED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22"/>
        <w:szCs w:val="2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  <w14:props3d w14:extrusionH="114300" w14:contourW="12700" w14:prstMaterial="warmMatte">
          <w14:bevelB w14:w="38100" w14:h="38100" w14:prst="angle"/>
          <w14:extrusionClr>
            <w14:srgbClr w14:val="FF0000"/>
          </w14:extrusionClr>
          <w14:contourClr>
            <w14:srgbClr w14:val="0F56A5"/>
          </w14:contourClr>
        </w14:props3d>
      </w:rPr>
    </w:pPr>
    <w:r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Complexe Léo Lagrangre, rue des anges 59200 Tourcoing </w:t>
    </w:r>
  </w:p>
  <w:p w14:paraId="5E648F22" w14:textId="1C682E85" w:rsidR="00367F83" w:rsidRDefault="00F10E2D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22"/>
        <w:szCs w:val="22"/>
      </w:rPr>
    </w:pPr>
    <w:r w:rsidRPr="00367F83">
      <w:rPr>
        <w:rFonts w:asciiTheme="majorHAnsi" w:hAnsiTheme="majorHAnsi" w:cs="Calibri"/>
        <w:color w:val="265F65" w:themeColor="accent2" w:themeShade="80"/>
        <w:sz w:val="22"/>
        <w:szCs w:val="22"/>
      </w:rPr>
      <w:sym w:font="Wingdings" w:char="F029"/>
    </w:r>
    <w:r w:rsidRPr="00367F83"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 </w:t>
    </w:r>
    <w:r w:rsidR="00956DED">
      <w:rPr>
        <w:rFonts w:asciiTheme="majorHAnsi" w:hAnsiTheme="majorHAnsi" w:cs="Calibri"/>
        <w:color w:val="265F65" w:themeColor="accent2" w:themeShade="80"/>
        <w:sz w:val="22"/>
        <w:szCs w:val="22"/>
      </w:rPr>
      <w:t>06.65.52.69.70</w:t>
    </w:r>
    <w:r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     </w:t>
    </w:r>
    <w:r w:rsidR="00367F83" w:rsidRPr="00367F83">
      <w:rPr>
        <w:rFonts w:asciiTheme="majorHAnsi" w:hAnsiTheme="majorHAnsi" w:cs="Calibri"/>
        <w:color w:val="265F65" w:themeColor="accent2" w:themeShade="80"/>
        <w:sz w:val="22"/>
        <w:szCs w:val="22"/>
      </w:rPr>
      <w:sym w:font="Wingdings" w:char="F079"/>
    </w:r>
    <w:r w:rsidR="00956DED">
      <w:rPr>
        <w:rFonts w:asciiTheme="majorHAnsi" w:hAnsiTheme="majorHAnsi" w:cs="Calibri"/>
        <w:color w:val="265F65" w:themeColor="accent2" w:themeShade="80"/>
        <w:sz w:val="22"/>
        <w:szCs w:val="22"/>
      </w:rPr>
      <w:t>cdsa59@sportadapte.fr</w:t>
    </w:r>
    <w:r w:rsidR="00367F83">
      <w:rPr>
        <w:rStyle w:val="Lienhypertexte"/>
        <w:rFonts w:asciiTheme="majorHAnsi" w:hAnsiTheme="majorHAnsi" w:cs="Calibri"/>
        <w:color w:val="265F65" w:themeColor="accent2" w:themeShade="80"/>
        <w:szCs w:val="22"/>
        <w:u w:val="none"/>
      </w:rPr>
      <w:t xml:space="preserve">     </w:t>
    </w:r>
    <w:r w:rsidR="00367F83" w:rsidRPr="00367F83"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Site : </w:t>
    </w:r>
    <w:r w:rsidR="00CA1279" w:rsidRPr="00CA1279">
      <w:rPr>
        <w:rFonts w:asciiTheme="majorHAnsi" w:hAnsiTheme="majorHAnsi" w:cs="Calibri"/>
        <w:color w:val="265F65" w:themeColor="accent2" w:themeShade="80"/>
        <w:sz w:val="22"/>
        <w:szCs w:val="22"/>
      </w:rPr>
      <w:t>https://www.canva.com/design/DAGzUtW4NTk/Fen9DuK6g_bpfZsQ-42noA/edit?utm_content=DAGzUtW4NTk&amp;utm_campaign=designshare&amp;utm_medium=link2&amp;utm_source=sharebutton</w:t>
    </w:r>
    <w:hyperlink r:id="rId1" w:history="1"/>
  </w:p>
  <w:p w14:paraId="5E947530" w14:textId="77777777" w:rsidR="007761E3" w:rsidRPr="007761E3" w:rsidRDefault="007761E3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6"/>
        <w:szCs w:val="6"/>
      </w:rPr>
    </w:pPr>
  </w:p>
  <w:p w14:paraId="21A0CF39" w14:textId="70A6327F" w:rsidR="00BB24B8" w:rsidRPr="007761E3" w:rsidRDefault="00BB24B8" w:rsidP="00956DED">
    <w:pPr>
      <w:pStyle w:val="En-tte"/>
      <w:rPr>
        <w:rFonts w:ascii="Arial" w:hAnsi="Arial" w:cs="Arial"/>
        <w:b/>
        <w:bCs/>
        <w:color w:val="265F65" w:themeColor="accent2" w:themeShade="80"/>
        <w:sz w:val="18"/>
        <w:szCs w:val="18"/>
      </w:rPr>
    </w:pPr>
  </w:p>
  <w:p w14:paraId="28853CC7" w14:textId="16E59CC5" w:rsidR="006B093C" w:rsidRPr="00BB24B8" w:rsidRDefault="006B093C" w:rsidP="00BB24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B96D" w14:textId="77777777" w:rsidR="00752FC4" w:rsidRDefault="00752FC4" w:rsidP="00752FC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0FFF" w14:textId="77777777" w:rsidR="00B93D93" w:rsidRDefault="00B93D93">
      <w:bookmarkStart w:id="0" w:name="_Hlk72158986"/>
      <w:bookmarkEnd w:id="0"/>
      <w:r>
        <w:separator/>
      </w:r>
    </w:p>
    <w:p w14:paraId="6626A305" w14:textId="77777777" w:rsidR="00B93D93" w:rsidRDefault="00B93D93"/>
  </w:footnote>
  <w:footnote w:type="continuationSeparator" w:id="0">
    <w:p w14:paraId="4CF4FDA2" w14:textId="77777777" w:rsidR="00B93D93" w:rsidRDefault="00B93D93">
      <w:r>
        <w:continuationSeparator/>
      </w:r>
    </w:p>
    <w:p w14:paraId="6DB3027F" w14:textId="77777777" w:rsidR="00B93D93" w:rsidRDefault="00B93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51FE" w14:textId="26A51133" w:rsidR="00C532C7" w:rsidRPr="00C97792" w:rsidRDefault="00956DED" w:rsidP="00384FB9">
    <w:pPr>
      <w:pStyle w:val="En-tte"/>
      <w:ind w:left="-142"/>
      <w:rPr>
        <w:b/>
        <w:color w:val="0070C0"/>
        <w14:textOutline w14:w="12700" w14:cap="flat" w14:cmpd="sng" w14:algn="ctr">
          <w14:solidFill>
            <w14:schemeClr w14:val="accent1">
              <w14:lumMod w14:val="25000"/>
              <w14:lumOff w14:val="75000"/>
            </w14:schemeClr>
          </w14:solidFill>
          <w14:prstDash w14:val="solid"/>
          <w14:round/>
        </w14:textOutline>
      </w:rPr>
    </w:pPr>
    <w:r>
      <w:rPr>
        <w:b/>
        <w:noProof/>
        <w:color w:val="0070C0"/>
      </w:rPr>
      <w:drawing>
        <wp:anchor distT="0" distB="0" distL="114300" distR="114300" simplePos="0" relativeHeight="251678720" behindDoc="0" locked="0" layoutInCell="1" allowOverlap="1" wp14:anchorId="5E253F67" wp14:editId="2E3ED997">
          <wp:simplePos x="0" y="0"/>
          <wp:positionH relativeFrom="margin">
            <wp:align>left</wp:align>
          </wp:positionH>
          <wp:positionV relativeFrom="paragraph">
            <wp:posOffset>-124460</wp:posOffset>
          </wp:positionV>
          <wp:extent cx="586740" cy="584049"/>
          <wp:effectExtent l="0" t="0" r="3810" b="6985"/>
          <wp:wrapNone/>
          <wp:docPr id="1747131958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131958" name="Image 174713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4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5744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53F9929" wp14:editId="1BE1823B">
              <wp:simplePos x="0" y="0"/>
              <wp:positionH relativeFrom="column">
                <wp:posOffset>1323975</wp:posOffset>
              </wp:positionH>
              <wp:positionV relativeFrom="paragraph">
                <wp:posOffset>12700</wp:posOffset>
              </wp:positionV>
              <wp:extent cx="5295900" cy="361950"/>
              <wp:effectExtent l="0" t="0" r="0" b="0"/>
              <wp:wrapNone/>
              <wp:docPr id="2090165634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361950"/>
                      </a:xfrm>
                      <a:prstGeom prst="rect">
                        <a:avLst/>
                      </a:prstGeom>
                      <a:solidFill>
                        <a:schemeClr val="lt1">
                          <a:alpha val="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62EA9B" w14:textId="5825ED7E" w:rsidR="00A95744" w:rsidRPr="00A124B4" w:rsidRDefault="00956DED">
                          <w:pPr>
                            <w:rPr>
                              <w:b/>
                              <w:bCs/>
                              <w:color w:val="1C6194" w:themeColor="accent6" w:themeShade="BF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Footlight MT Light" w:hAnsi="Footlight MT Light"/>
                              <w:b/>
                              <w:bCs/>
                              <w:noProof/>
                              <w:color w:val="1C6194" w:themeColor="accent6" w:themeShade="BF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Comité Départemental Sport Adapté Nord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F992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104.25pt;margin-top:1pt;width:417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" fillcolor="white [3201]" stroked="f" strokeweight=".5pt">
              <v:fill opacity="0"/>
              <v:textbox>
                <w:txbxContent>
                  <w:p w14:paraId="1962EA9B" w14:textId="5825ED7E" w:rsidR="00A95744" w:rsidRPr="00A124B4" w:rsidRDefault="00956DED">
                    <w:pPr>
                      <w:rPr>
                        <w:b/>
                        <w:bCs/>
                        <w:color w:val="1C6194" w:themeColor="accent6" w:themeShade="BF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Footlight MT Light" w:hAnsi="Footlight MT Light"/>
                        <w:b/>
                        <w:bCs/>
                        <w:noProof/>
                        <w:color w:val="1C6194" w:themeColor="accent6" w:themeShade="BF"/>
                        <w:sz w:val="40"/>
                        <w:szCs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Comité Départemental Sport Adapté Nord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EBB7" w14:textId="77777777" w:rsidR="009468D3" w:rsidRDefault="00CB0809">
    <w:pPr>
      <w:pStyle w:val="En-tte"/>
    </w:pPr>
    <w:r>
      <w:rPr>
        <w:noProof/>
        <w:lang w:bidi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9B43CFE" wp14:editId="329496F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1" name="Groupe 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25" name="Forme libre 6">
                        <a:extLst>
                          <a:ext uri="{FF2B5EF4-FFF2-40B4-BE49-F238E27FC236}">
                            <a16:creationId xmlns:a16="http://schemas.microsoft.com/office/drawing/2014/main" id="{E2A30194-531F-40AF-B3D6-C43C37C2FAE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orme libre : Forme 21">
                        <a:extLst>
                          <a:ext uri="{FF2B5EF4-FFF2-40B4-BE49-F238E27FC236}">
                            <a16:creationId xmlns:a16="http://schemas.microsoft.com/office/drawing/2014/main" id="{DEAA1C26-A75A-44F2-AF8D-55EE3106824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3">
                        <a:extLst>
                          <a:ext uri="{FF2B5EF4-FFF2-40B4-BE49-F238E27FC236}">
                            <a16:creationId xmlns:a16="http://schemas.microsoft.com/office/drawing/2014/main" id="{B3DDBD76-40DF-4C6F-8415-E3324995852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orme libre : Forme 31">
                        <a:extLst>
                          <a:ext uri="{FF2B5EF4-FFF2-40B4-BE49-F238E27FC236}">
                            <a16:creationId xmlns:a16="http://schemas.microsoft.com/office/drawing/2014/main" id="{85934EAF-C090-4ECE-BA30-C286CF13EC96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orme libre : Forme 30">
                        <a:extLst>
                          <a:ext uri="{FF2B5EF4-FFF2-40B4-BE49-F238E27FC236}">
                            <a16:creationId xmlns:a16="http://schemas.microsoft.com/office/drawing/2014/main" id="{188829FE-D1A8-4A42-84D6-48674A0E873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orme libre 8">
                        <a:extLst>
                          <a:ext uri="{FF2B5EF4-FFF2-40B4-BE49-F238E27FC236}">
                            <a16:creationId xmlns:a16="http://schemas.microsoft.com/office/drawing/2014/main" id="{FE4965F3-DC46-457F-9EAA-C83DDE9CCAA7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orme libre : Forme 29">
                        <a:extLst>
                          <a:ext uri="{FF2B5EF4-FFF2-40B4-BE49-F238E27FC236}">
                            <a16:creationId xmlns:a16="http://schemas.microsoft.com/office/drawing/2014/main" id="{B4B72E4A-CB21-4B94-A9B0-66F2CF596AB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orme libre 8">
                        <a:extLst>
                          <a:ext uri="{FF2B5EF4-FFF2-40B4-BE49-F238E27FC236}">
                            <a16:creationId xmlns:a16="http://schemas.microsoft.com/office/drawing/2014/main" id="{787FA449-BBCA-47E9-AA13-F58F5301332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E70018A" id="Groupe 1" o:spid="_x0000_s1026" alt="&quot;&quot;" style="position:absolute;margin-left:0;margin-top:0;width:612.75pt;height:792.55pt;z-index:25166438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">
              <v:shape id="Forme libre 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" path="m,c,453,,453,,453,23,401,52,353,87,310v7,-9,14,-17,21,-26c116,275,125,266,133,258,248,143,406,72,581,72v291,,291,,291,c872,,872,,872,l,xe" fillcolor="#58b6c0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orme libre : Forme 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" path="m1628881,1895780v87616,-8437,154313,-121744,71851,-198888c415301,414363,93943,93731,13603,13572l,,,329116r19162,24174c1506705,1831895,1506705,1831895,1506705,1831895v12935,12857,19403,25715,32338,32143c1568147,1889753,1599676,1898593,1628881,1895780xe" fillcolor="#84acb6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orme libre : Form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75bda7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orme libre : Form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" path="m1070039,r,950237l,950237,1070039,xe" fillcolor="#58b6c0 [3205]" stroked="f">
                <v:path arrowok="t" o:connecttype="custom" o:connectlocs="1070039,0;1070039,950237;0,950237" o:connectangles="0,0,0"/>
              </v:shape>
              <v:shape id="Forme libre : Forme 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" path="m1991837,r,238843l1991837,829191,925407,1776225,,1776225,1991837,xe" fillcolor="#75bda7 [3206]" stroked="f">
                <v:path arrowok="t" o:connecttype="custom" o:connectlocs="1991837,0;1991837,238843;1991837,829191;925407,1776225;0,1776225" o:connectangles="0,0,0,0,0"/>
              </v:shape>
              <v:shape id="Forme libre 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" path="m11,182c193,,193,,193,v1,,1,,1,c194,30,194,30,194,30v,1,,2,,3c193,35,192,37,190,39,32,197,32,197,32,197v-1,2,-2,3,-4,4c16,212,,194,11,182xe" fillcolor="#7a8c8e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orme libre : Forme 29" o:spid="_x0000_s1033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2683c6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orme libre 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" path="m11,182c193,,193,,193,v1,,1,,1,c194,30,194,30,194,30v,1,,2,,3c193,35,192,37,190,39,32,197,32,197,32,197v-1,2,-2,3,-4,4c16,212,,194,11,182xe" fillcolor="#3494ba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13AF"/>
    <w:multiLevelType w:val="hybridMultilevel"/>
    <w:tmpl w:val="925C39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664E0"/>
    <w:multiLevelType w:val="hybridMultilevel"/>
    <w:tmpl w:val="D86AF1AC"/>
    <w:lvl w:ilvl="0" w:tplc="E5CEC1A8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7567D"/>
    <w:multiLevelType w:val="multilevel"/>
    <w:tmpl w:val="6ACA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240011"/>
    <w:multiLevelType w:val="hybridMultilevel"/>
    <w:tmpl w:val="EDBCD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A5699"/>
    <w:multiLevelType w:val="hybridMultilevel"/>
    <w:tmpl w:val="C8F261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8057D"/>
    <w:multiLevelType w:val="hybridMultilevel"/>
    <w:tmpl w:val="8DF685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F0081"/>
    <w:multiLevelType w:val="hybridMultilevel"/>
    <w:tmpl w:val="F5C642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35C89"/>
    <w:multiLevelType w:val="hybridMultilevel"/>
    <w:tmpl w:val="FE62AD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7436C"/>
    <w:multiLevelType w:val="hybridMultilevel"/>
    <w:tmpl w:val="29E81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17863"/>
    <w:multiLevelType w:val="hybridMultilevel"/>
    <w:tmpl w:val="308E1480"/>
    <w:lvl w:ilvl="0" w:tplc="9606E6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45816"/>
    <w:multiLevelType w:val="hybridMultilevel"/>
    <w:tmpl w:val="727EBA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B5042"/>
    <w:multiLevelType w:val="hybridMultilevel"/>
    <w:tmpl w:val="80B6611A"/>
    <w:lvl w:ilvl="0" w:tplc="040C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2" w15:restartNumberingAfterBreak="0">
    <w:nsid w:val="38A43988"/>
    <w:multiLevelType w:val="hybridMultilevel"/>
    <w:tmpl w:val="A456F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46BD6"/>
    <w:multiLevelType w:val="hybridMultilevel"/>
    <w:tmpl w:val="3864D4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0D6E"/>
    <w:multiLevelType w:val="hybridMultilevel"/>
    <w:tmpl w:val="DDF22E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55410"/>
    <w:multiLevelType w:val="hybridMultilevel"/>
    <w:tmpl w:val="582E5FF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13DA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4B6337"/>
    <w:multiLevelType w:val="hybridMultilevel"/>
    <w:tmpl w:val="36024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E74A6"/>
    <w:multiLevelType w:val="hybridMultilevel"/>
    <w:tmpl w:val="C1905BC4"/>
    <w:lvl w:ilvl="0" w:tplc="118EDE4C">
      <w:start w:val="1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A5E74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65D6FA1"/>
    <w:multiLevelType w:val="hybridMultilevel"/>
    <w:tmpl w:val="0A8606D8"/>
    <w:lvl w:ilvl="0" w:tplc="868629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36DAC"/>
    <w:multiLevelType w:val="hybridMultilevel"/>
    <w:tmpl w:val="79669FAC"/>
    <w:lvl w:ilvl="0" w:tplc="040C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2" w15:restartNumberingAfterBreak="0">
    <w:nsid w:val="6ED958C7"/>
    <w:multiLevelType w:val="hybridMultilevel"/>
    <w:tmpl w:val="A21CA3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914A24"/>
    <w:multiLevelType w:val="hybridMultilevel"/>
    <w:tmpl w:val="C2F8403E"/>
    <w:lvl w:ilvl="0" w:tplc="9C2A62E8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b/>
      </w:rPr>
    </w:lvl>
    <w:lvl w:ilvl="1" w:tplc="F7786C4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b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77C92"/>
    <w:multiLevelType w:val="hybridMultilevel"/>
    <w:tmpl w:val="902C6B96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BBC2FA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9759875">
    <w:abstractNumId w:val="9"/>
  </w:num>
  <w:num w:numId="2" w16cid:durableId="1138185708">
    <w:abstractNumId w:val="7"/>
  </w:num>
  <w:num w:numId="3" w16cid:durableId="1800218171">
    <w:abstractNumId w:val="6"/>
  </w:num>
  <w:num w:numId="4" w16cid:durableId="253511775">
    <w:abstractNumId w:val="5"/>
  </w:num>
  <w:num w:numId="5" w16cid:durableId="552737189">
    <w:abstractNumId w:val="4"/>
  </w:num>
  <w:num w:numId="6" w16cid:durableId="681858489">
    <w:abstractNumId w:val="8"/>
  </w:num>
  <w:num w:numId="7" w16cid:durableId="1748383829">
    <w:abstractNumId w:val="3"/>
  </w:num>
  <w:num w:numId="8" w16cid:durableId="673340156">
    <w:abstractNumId w:val="2"/>
  </w:num>
  <w:num w:numId="9" w16cid:durableId="761028218">
    <w:abstractNumId w:val="1"/>
  </w:num>
  <w:num w:numId="10" w16cid:durableId="716663691">
    <w:abstractNumId w:val="0"/>
  </w:num>
  <w:num w:numId="11" w16cid:durableId="56369008">
    <w:abstractNumId w:val="26"/>
  </w:num>
  <w:num w:numId="12" w16cid:durableId="250895589">
    <w:abstractNumId w:val="35"/>
  </w:num>
  <w:num w:numId="13" w16cid:durableId="1837576005">
    <w:abstractNumId w:val="29"/>
  </w:num>
  <w:num w:numId="14" w16cid:durableId="1098985006">
    <w:abstractNumId w:val="28"/>
  </w:num>
  <w:num w:numId="15" w16cid:durableId="93476408">
    <w:abstractNumId w:val="33"/>
  </w:num>
  <w:num w:numId="16" w16cid:durableId="513904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1617028">
    <w:abstractNumId w:val="18"/>
  </w:num>
  <w:num w:numId="18" w16cid:durableId="1642885094">
    <w:abstractNumId w:val="11"/>
  </w:num>
  <w:num w:numId="19" w16cid:durableId="1574393239">
    <w:abstractNumId w:val="23"/>
  </w:num>
  <w:num w:numId="20" w16cid:durableId="1249313847">
    <w:abstractNumId w:val="32"/>
  </w:num>
  <w:num w:numId="21" w16cid:durableId="1041903099">
    <w:abstractNumId w:val="20"/>
  </w:num>
  <w:num w:numId="22" w16cid:durableId="1526598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6286739">
    <w:abstractNumId w:val="30"/>
  </w:num>
  <w:num w:numId="24" w16cid:durableId="688215737">
    <w:abstractNumId w:val="19"/>
  </w:num>
  <w:num w:numId="25" w16cid:durableId="348875047">
    <w:abstractNumId w:val="24"/>
  </w:num>
  <w:num w:numId="26" w16cid:durableId="1148865794">
    <w:abstractNumId w:val="16"/>
  </w:num>
  <w:num w:numId="27" w16cid:durableId="1385251095">
    <w:abstractNumId w:val="14"/>
  </w:num>
  <w:num w:numId="28" w16cid:durableId="2076585906">
    <w:abstractNumId w:val="25"/>
  </w:num>
  <w:num w:numId="29" w16cid:durableId="424962358">
    <w:abstractNumId w:val="15"/>
  </w:num>
  <w:num w:numId="30" w16cid:durableId="889877581">
    <w:abstractNumId w:val="27"/>
  </w:num>
  <w:num w:numId="31" w16cid:durableId="1176770193">
    <w:abstractNumId w:val="17"/>
  </w:num>
  <w:num w:numId="32" w16cid:durableId="1071078508">
    <w:abstractNumId w:val="13"/>
  </w:num>
  <w:num w:numId="33" w16cid:durableId="1841040639">
    <w:abstractNumId w:val="22"/>
  </w:num>
  <w:num w:numId="34" w16cid:durableId="688990976">
    <w:abstractNumId w:val="10"/>
  </w:num>
  <w:num w:numId="35" w16cid:durableId="1099136568">
    <w:abstractNumId w:val="34"/>
  </w:num>
  <w:num w:numId="36" w16cid:durableId="2135126892">
    <w:abstractNumId w:val="21"/>
  </w:num>
  <w:num w:numId="37" w16cid:durableId="5351207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C7"/>
    <w:rsid w:val="000115CE"/>
    <w:rsid w:val="00014B23"/>
    <w:rsid w:val="00020C00"/>
    <w:rsid w:val="000248C2"/>
    <w:rsid w:val="000256EE"/>
    <w:rsid w:val="00034C55"/>
    <w:rsid w:val="00035AB0"/>
    <w:rsid w:val="0003658D"/>
    <w:rsid w:val="00042DAB"/>
    <w:rsid w:val="00056355"/>
    <w:rsid w:val="00063A84"/>
    <w:rsid w:val="00066FCC"/>
    <w:rsid w:val="000675C9"/>
    <w:rsid w:val="0007472B"/>
    <w:rsid w:val="00076A3A"/>
    <w:rsid w:val="000828F4"/>
    <w:rsid w:val="00097E5C"/>
    <w:rsid w:val="000A5297"/>
    <w:rsid w:val="000A75CF"/>
    <w:rsid w:val="000C05CD"/>
    <w:rsid w:val="000C075C"/>
    <w:rsid w:val="000F186C"/>
    <w:rsid w:val="000F1B5C"/>
    <w:rsid w:val="000F51EC"/>
    <w:rsid w:val="000F7122"/>
    <w:rsid w:val="00101CDA"/>
    <w:rsid w:val="0010524C"/>
    <w:rsid w:val="00114A27"/>
    <w:rsid w:val="00117EEB"/>
    <w:rsid w:val="00130F55"/>
    <w:rsid w:val="001438D1"/>
    <w:rsid w:val="00154C21"/>
    <w:rsid w:val="00155402"/>
    <w:rsid w:val="001561BD"/>
    <w:rsid w:val="00165116"/>
    <w:rsid w:val="00167414"/>
    <w:rsid w:val="0018241D"/>
    <w:rsid w:val="0018311C"/>
    <w:rsid w:val="001838F4"/>
    <w:rsid w:val="001975DE"/>
    <w:rsid w:val="001A6CB1"/>
    <w:rsid w:val="001B4EEF"/>
    <w:rsid w:val="001B56CB"/>
    <w:rsid w:val="001B689C"/>
    <w:rsid w:val="001C215F"/>
    <w:rsid w:val="001C508E"/>
    <w:rsid w:val="001C6D77"/>
    <w:rsid w:val="001C7298"/>
    <w:rsid w:val="001D05AC"/>
    <w:rsid w:val="001D32EC"/>
    <w:rsid w:val="001D72D0"/>
    <w:rsid w:val="001F3531"/>
    <w:rsid w:val="00200635"/>
    <w:rsid w:val="0020246D"/>
    <w:rsid w:val="00205F6D"/>
    <w:rsid w:val="00230AE3"/>
    <w:rsid w:val="00233F8C"/>
    <w:rsid w:val="002532F7"/>
    <w:rsid w:val="0025382B"/>
    <w:rsid w:val="00254E0D"/>
    <w:rsid w:val="002613C7"/>
    <w:rsid w:val="002706AC"/>
    <w:rsid w:val="00271427"/>
    <w:rsid w:val="00282446"/>
    <w:rsid w:val="002874B8"/>
    <w:rsid w:val="00287922"/>
    <w:rsid w:val="00290323"/>
    <w:rsid w:val="002A61A4"/>
    <w:rsid w:val="002C7B2E"/>
    <w:rsid w:val="002E1CCC"/>
    <w:rsid w:val="002F02B5"/>
    <w:rsid w:val="00302637"/>
    <w:rsid w:val="00315BBF"/>
    <w:rsid w:val="00324933"/>
    <w:rsid w:val="003330DB"/>
    <w:rsid w:val="0033431A"/>
    <w:rsid w:val="00345913"/>
    <w:rsid w:val="003513BA"/>
    <w:rsid w:val="00351ACC"/>
    <w:rsid w:val="003554AD"/>
    <w:rsid w:val="003610CD"/>
    <w:rsid w:val="00367F83"/>
    <w:rsid w:val="00374BE0"/>
    <w:rsid w:val="00374C94"/>
    <w:rsid w:val="0038000D"/>
    <w:rsid w:val="0038053E"/>
    <w:rsid w:val="00384FB9"/>
    <w:rsid w:val="00385ACF"/>
    <w:rsid w:val="0039049E"/>
    <w:rsid w:val="003A61ED"/>
    <w:rsid w:val="003C2615"/>
    <w:rsid w:val="003C3826"/>
    <w:rsid w:val="003E74B4"/>
    <w:rsid w:val="00403481"/>
    <w:rsid w:val="00403FBC"/>
    <w:rsid w:val="00422757"/>
    <w:rsid w:val="00434FC9"/>
    <w:rsid w:val="00436D5B"/>
    <w:rsid w:val="00436E03"/>
    <w:rsid w:val="00447AF1"/>
    <w:rsid w:val="00451DBB"/>
    <w:rsid w:val="0046743D"/>
    <w:rsid w:val="00475D96"/>
    <w:rsid w:val="00477474"/>
    <w:rsid w:val="00480B7F"/>
    <w:rsid w:val="004836EE"/>
    <w:rsid w:val="00486048"/>
    <w:rsid w:val="004865C3"/>
    <w:rsid w:val="004A1893"/>
    <w:rsid w:val="004B6925"/>
    <w:rsid w:val="004C1504"/>
    <w:rsid w:val="004C4555"/>
    <w:rsid w:val="004C4A44"/>
    <w:rsid w:val="004E3620"/>
    <w:rsid w:val="004F24BE"/>
    <w:rsid w:val="00502651"/>
    <w:rsid w:val="005073D7"/>
    <w:rsid w:val="00510A41"/>
    <w:rsid w:val="005125BB"/>
    <w:rsid w:val="00514564"/>
    <w:rsid w:val="005264AB"/>
    <w:rsid w:val="005274A9"/>
    <w:rsid w:val="00535830"/>
    <w:rsid w:val="00537CA3"/>
    <w:rsid w:val="00537F9C"/>
    <w:rsid w:val="0055629A"/>
    <w:rsid w:val="0056399F"/>
    <w:rsid w:val="00566601"/>
    <w:rsid w:val="00566AC3"/>
    <w:rsid w:val="00572222"/>
    <w:rsid w:val="00573AB1"/>
    <w:rsid w:val="0057458A"/>
    <w:rsid w:val="005761E6"/>
    <w:rsid w:val="00586145"/>
    <w:rsid w:val="0059139C"/>
    <w:rsid w:val="00592FA7"/>
    <w:rsid w:val="005A03DF"/>
    <w:rsid w:val="005B3B5D"/>
    <w:rsid w:val="005B3E4C"/>
    <w:rsid w:val="005C2EBE"/>
    <w:rsid w:val="005D3DA6"/>
    <w:rsid w:val="005E76B1"/>
    <w:rsid w:val="0060081E"/>
    <w:rsid w:val="00612002"/>
    <w:rsid w:val="00616566"/>
    <w:rsid w:val="00637807"/>
    <w:rsid w:val="0064206C"/>
    <w:rsid w:val="00642E91"/>
    <w:rsid w:val="006469AD"/>
    <w:rsid w:val="006472F4"/>
    <w:rsid w:val="00663B90"/>
    <w:rsid w:val="0066702B"/>
    <w:rsid w:val="00675F0B"/>
    <w:rsid w:val="00690861"/>
    <w:rsid w:val="006B093C"/>
    <w:rsid w:val="006C1643"/>
    <w:rsid w:val="006C1854"/>
    <w:rsid w:val="006C2839"/>
    <w:rsid w:val="006D3E77"/>
    <w:rsid w:val="006E0C92"/>
    <w:rsid w:val="006E5479"/>
    <w:rsid w:val="006E71E1"/>
    <w:rsid w:val="006E7C28"/>
    <w:rsid w:val="006E7CD7"/>
    <w:rsid w:val="006F2095"/>
    <w:rsid w:val="006F2C6B"/>
    <w:rsid w:val="006F44C3"/>
    <w:rsid w:val="006F4F0E"/>
    <w:rsid w:val="00702CDD"/>
    <w:rsid w:val="007053EC"/>
    <w:rsid w:val="00705F36"/>
    <w:rsid w:val="007222E4"/>
    <w:rsid w:val="0072486F"/>
    <w:rsid w:val="0073072A"/>
    <w:rsid w:val="00736E54"/>
    <w:rsid w:val="00744EA9"/>
    <w:rsid w:val="007522F9"/>
    <w:rsid w:val="00752FC4"/>
    <w:rsid w:val="00756D65"/>
    <w:rsid w:val="0075788E"/>
    <w:rsid w:val="00757E9C"/>
    <w:rsid w:val="00760B4C"/>
    <w:rsid w:val="00763A67"/>
    <w:rsid w:val="00766528"/>
    <w:rsid w:val="007761E3"/>
    <w:rsid w:val="00780FC0"/>
    <w:rsid w:val="007A33EE"/>
    <w:rsid w:val="007A67AE"/>
    <w:rsid w:val="007B4C91"/>
    <w:rsid w:val="007C1A7B"/>
    <w:rsid w:val="007D70F7"/>
    <w:rsid w:val="007E45D7"/>
    <w:rsid w:val="007F12EA"/>
    <w:rsid w:val="00812A22"/>
    <w:rsid w:val="00830C5F"/>
    <w:rsid w:val="00834A33"/>
    <w:rsid w:val="00852895"/>
    <w:rsid w:val="00870564"/>
    <w:rsid w:val="008919F1"/>
    <w:rsid w:val="00892818"/>
    <w:rsid w:val="008937B8"/>
    <w:rsid w:val="0089391A"/>
    <w:rsid w:val="00896EE1"/>
    <w:rsid w:val="008B0D5B"/>
    <w:rsid w:val="008C1482"/>
    <w:rsid w:val="008C1D94"/>
    <w:rsid w:val="008C2737"/>
    <w:rsid w:val="008C51C0"/>
    <w:rsid w:val="008C5E34"/>
    <w:rsid w:val="008C7275"/>
    <w:rsid w:val="008D0AA7"/>
    <w:rsid w:val="008D7996"/>
    <w:rsid w:val="008E771C"/>
    <w:rsid w:val="009000F9"/>
    <w:rsid w:val="0090401D"/>
    <w:rsid w:val="00912796"/>
    <w:rsid w:val="00912A0A"/>
    <w:rsid w:val="00927E8E"/>
    <w:rsid w:val="0093382C"/>
    <w:rsid w:val="0094444D"/>
    <w:rsid w:val="009446B3"/>
    <w:rsid w:val="009468D3"/>
    <w:rsid w:val="00947A68"/>
    <w:rsid w:val="0095173E"/>
    <w:rsid w:val="00956DED"/>
    <w:rsid w:val="00961951"/>
    <w:rsid w:val="00964F55"/>
    <w:rsid w:val="0097142B"/>
    <w:rsid w:val="0097165F"/>
    <w:rsid w:val="0097482D"/>
    <w:rsid w:val="009A232E"/>
    <w:rsid w:val="009A5A40"/>
    <w:rsid w:val="009B3A5D"/>
    <w:rsid w:val="009D111E"/>
    <w:rsid w:val="009E075D"/>
    <w:rsid w:val="009E2173"/>
    <w:rsid w:val="009E4DEA"/>
    <w:rsid w:val="009F1576"/>
    <w:rsid w:val="009F3A64"/>
    <w:rsid w:val="009F76DE"/>
    <w:rsid w:val="00A00882"/>
    <w:rsid w:val="00A008DC"/>
    <w:rsid w:val="00A07CCA"/>
    <w:rsid w:val="00A10FDF"/>
    <w:rsid w:val="00A124B4"/>
    <w:rsid w:val="00A12AEB"/>
    <w:rsid w:val="00A15509"/>
    <w:rsid w:val="00A15574"/>
    <w:rsid w:val="00A17117"/>
    <w:rsid w:val="00A222C1"/>
    <w:rsid w:val="00A33F8A"/>
    <w:rsid w:val="00A43414"/>
    <w:rsid w:val="00A555C2"/>
    <w:rsid w:val="00A5578C"/>
    <w:rsid w:val="00A56B20"/>
    <w:rsid w:val="00A647EB"/>
    <w:rsid w:val="00A763AE"/>
    <w:rsid w:val="00A774BA"/>
    <w:rsid w:val="00A80890"/>
    <w:rsid w:val="00A8377B"/>
    <w:rsid w:val="00A95744"/>
    <w:rsid w:val="00AC1A6E"/>
    <w:rsid w:val="00AE59AE"/>
    <w:rsid w:val="00AF4176"/>
    <w:rsid w:val="00AF5AB3"/>
    <w:rsid w:val="00B00218"/>
    <w:rsid w:val="00B11D49"/>
    <w:rsid w:val="00B123FC"/>
    <w:rsid w:val="00B40F1A"/>
    <w:rsid w:val="00B47DE4"/>
    <w:rsid w:val="00B5054C"/>
    <w:rsid w:val="00B6165E"/>
    <w:rsid w:val="00B63133"/>
    <w:rsid w:val="00B722C6"/>
    <w:rsid w:val="00B74DCA"/>
    <w:rsid w:val="00B802B1"/>
    <w:rsid w:val="00B82D86"/>
    <w:rsid w:val="00B91389"/>
    <w:rsid w:val="00B93D93"/>
    <w:rsid w:val="00B94767"/>
    <w:rsid w:val="00BB24B8"/>
    <w:rsid w:val="00BB29C8"/>
    <w:rsid w:val="00BB335C"/>
    <w:rsid w:val="00BB5AD4"/>
    <w:rsid w:val="00BC0F0A"/>
    <w:rsid w:val="00BC18AB"/>
    <w:rsid w:val="00BD1896"/>
    <w:rsid w:val="00BD3B1D"/>
    <w:rsid w:val="00BD7AE2"/>
    <w:rsid w:val="00BF3E50"/>
    <w:rsid w:val="00C11980"/>
    <w:rsid w:val="00C20628"/>
    <w:rsid w:val="00C37964"/>
    <w:rsid w:val="00C414ED"/>
    <w:rsid w:val="00C473AF"/>
    <w:rsid w:val="00C50965"/>
    <w:rsid w:val="00C532C7"/>
    <w:rsid w:val="00C60C70"/>
    <w:rsid w:val="00C63F43"/>
    <w:rsid w:val="00C85DA7"/>
    <w:rsid w:val="00C90136"/>
    <w:rsid w:val="00C947C5"/>
    <w:rsid w:val="00C97792"/>
    <w:rsid w:val="00CA1279"/>
    <w:rsid w:val="00CA664B"/>
    <w:rsid w:val="00CB0809"/>
    <w:rsid w:val="00CC2B7C"/>
    <w:rsid w:val="00CD312D"/>
    <w:rsid w:val="00CD69F5"/>
    <w:rsid w:val="00CE02E3"/>
    <w:rsid w:val="00CE662D"/>
    <w:rsid w:val="00CE6E25"/>
    <w:rsid w:val="00CF46CA"/>
    <w:rsid w:val="00D04123"/>
    <w:rsid w:val="00D06525"/>
    <w:rsid w:val="00D149F1"/>
    <w:rsid w:val="00D30956"/>
    <w:rsid w:val="00D315CB"/>
    <w:rsid w:val="00D32F26"/>
    <w:rsid w:val="00D36106"/>
    <w:rsid w:val="00D527A3"/>
    <w:rsid w:val="00D5299F"/>
    <w:rsid w:val="00D62279"/>
    <w:rsid w:val="00D81CE5"/>
    <w:rsid w:val="00D92FA3"/>
    <w:rsid w:val="00DA0BEA"/>
    <w:rsid w:val="00DB0AD7"/>
    <w:rsid w:val="00DC136D"/>
    <w:rsid w:val="00DC26AD"/>
    <w:rsid w:val="00DC7840"/>
    <w:rsid w:val="00DE41BC"/>
    <w:rsid w:val="00DE5FE5"/>
    <w:rsid w:val="00DF3E8A"/>
    <w:rsid w:val="00DF5255"/>
    <w:rsid w:val="00E10E4B"/>
    <w:rsid w:val="00E27035"/>
    <w:rsid w:val="00E31FEB"/>
    <w:rsid w:val="00E3298E"/>
    <w:rsid w:val="00E456EE"/>
    <w:rsid w:val="00E46656"/>
    <w:rsid w:val="00E474AA"/>
    <w:rsid w:val="00E540D2"/>
    <w:rsid w:val="00E5646A"/>
    <w:rsid w:val="00E85C91"/>
    <w:rsid w:val="00E87D40"/>
    <w:rsid w:val="00E91683"/>
    <w:rsid w:val="00E92027"/>
    <w:rsid w:val="00E92445"/>
    <w:rsid w:val="00E97E64"/>
    <w:rsid w:val="00EA57C1"/>
    <w:rsid w:val="00EB0EA9"/>
    <w:rsid w:val="00EB3C73"/>
    <w:rsid w:val="00EC242E"/>
    <w:rsid w:val="00ED693B"/>
    <w:rsid w:val="00EE1EFB"/>
    <w:rsid w:val="00EE5D76"/>
    <w:rsid w:val="00EF383A"/>
    <w:rsid w:val="00F10E2D"/>
    <w:rsid w:val="00F115F1"/>
    <w:rsid w:val="00F12F39"/>
    <w:rsid w:val="00F27CA6"/>
    <w:rsid w:val="00F554CD"/>
    <w:rsid w:val="00F65933"/>
    <w:rsid w:val="00F71D73"/>
    <w:rsid w:val="00F763B1"/>
    <w:rsid w:val="00F76787"/>
    <w:rsid w:val="00F76BE7"/>
    <w:rsid w:val="00FA402E"/>
    <w:rsid w:val="00FB1C62"/>
    <w:rsid w:val="00FB49C2"/>
    <w:rsid w:val="00FC0A45"/>
    <w:rsid w:val="00FC1F67"/>
    <w:rsid w:val="00FD70D9"/>
    <w:rsid w:val="00FF0584"/>
    <w:rsid w:val="00FF6D53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41E021"/>
  <w15:chartTrackingRefBased/>
  <w15:docId w15:val="{6E44074A-91BF-4338-9956-FA3EE748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92733" w:themeColor="text2" w:themeShade="BF"/>
        <w:sz w:val="22"/>
        <w:szCs w:val="22"/>
        <w:lang w:val="fr-FR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8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semiHidden/>
    <w:rsid w:val="007F12EA"/>
    <w:pPr>
      <w:keepNext/>
      <w:keepLines/>
      <w:spacing w:before="480"/>
      <w:outlineLvl w:val="0"/>
    </w:pPr>
    <w:rPr>
      <w:rFonts w:eastAsiaTheme="majorEastAsia"/>
      <w:b/>
      <w:bCs/>
      <w:color w:val="265F65" w:themeColor="accent2" w:themeShade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rsid w:val="007F12EA"/>
    <w:pPr>
      <w:keepNext/>
      <w:keepLines/>
      <w:spacing w:before="200"/>
      <w:outlineLvl w:val="1"/>
    </w:pPr>
    <w:rPr>
      <w:rFonts w:eastAsiaTheme="majorEastAsia"/>
      <w:b/>
      <w:bCs/>
      <w:color w:val="262626" w:themeColor="text1" w:themeTint="D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12EA"/>
    <w:pPr>
      <w:keepNext/>
      <w:keepLines/>
      <w:spacing w:before="40"/>
      <w:outlineLvl w:val="2"/>
    </w:pPr>
    <w:rPr>
      <w:rFonts w:eastAsiaTheme="majorEastAsia"/>
      <w:color w:val="1A495C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12EA"/>
    <w:pPr>
      <w:keepNext/>
      <w:keepLines/>
      <w:spacing w:before="40"/>
      <w:outlineLvl w:val="3"/>
    </w:pPr>
    <w:rPr>
      <w:rFonts w:eastAsiaTheme="majorEastAsia"/>
      <w:i/>
      <w:iCs/>
      <w:color w:val="276E8B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12EA"/>
    <w:pPr>
      <w:keepNext/>
      <w:keepLines/>
      <w:spacing w:before="40"/>
      <w:outlineLvl w:val="4"/>
    </w:pPr>
    <w:rPr>
      <w:rFonts w:eastAsiaTheme="majorEastAsia"/>
      <w:color w:val="276E8B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12EA"/>
    <w:pPr>
      <w:keepNext/>
      <w:keepLines/>
      <w:spacing w:before="40"/>
      <w:outlineLvl w:val="5"/>
    </w:pPr>
    <w:rPr>
      <w:rFonts w:eastAsiaTheme="majorEastAsia"/>
      <w:color w:val="1A495C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12EA"/>
    <w:pPr>
      <w:keepNext/>
      <w:keepLines/>
      <w:spacing w:before="40"/>
      <w:outlineLvl w:val="6"/>
    </w:pPr>
    <w:rPr>
      <w:rFonts w:eastAsiaTheme="majorEastAsia"/>
      <w:i/>
      <w:iCs/>
      <w:color w:val="1A495C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12EA"/>
    <w:pPr>
      <w:keepNext/>
      <w:keepLines/>
      <w:spacing w:before="40"/>
      <w:outlineLvl w:val="7"/>
    </w:pPr>
    <w:rPr>
      <w:rFonts w:eastAsiaTheme="majorEastAsia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12EA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F12EA"/>
  </w:style>
  <w:style w:type="character" w:customStyle="1" w:styleId="En-tteCar">
    <w:name w:val="En-tête Car"/>
    <w:basedOn w:val="Policepardfaut"/>
    <w:link w:val="En-tte"/>
    <w:uiPriority w:val="99"/>
    <w:rsid w:val="007F12EA"/>
    <w:rPr>
      <w:rFonts w:ascii="Arial" w:hAnsi="Arial" w:cs="Arial"/>
      <w:color w:val="auto"/>
    </w:rPr>
  </w:style>
  <w:style w:type="paragraph" w:styleId="Pieddepage">
    <w:name w:val="footer"/>
    <w:basedOn w:val="Normal"/>
    <w:link w:val="PieddepageCar"/>
    <w:uiPriority w:val="99"/>
    <w:rsid w:val="007F12EA"/>
    <w:pPr>
      <w:ind w:left="-720" w:right="-720"/>
      <w:jc w:val="center"/>
    </w:pPr>
    <w:rPr>
      <w:color w:val="265F65" w:themeColor="accent2" w:themeShade="80"/>
    </w:rPr>
  </w:style>
  <w:style w:type="character" w:customStyle="1" w:styleId="PieddepageCar">
    <w:name w:val="Pied de page Car"/>
    <w:basedOn w:val="Policepardfaut"/>
    <w:link w:val="Pieddepage"/>
    <w:uiPriority w:val="99"/>
    <w:rsid w:val="007F12EA"/>
    <w:rPr>
      <w:rFonts w:ascii="Arial" w:hAnsi="Arial" w:cs="Arial"/>
      <w:color w:val="265F65" w:themeColor="accent2" w:themeShade="80"/>
    </w:rPr>
  </w:style>
  <w:style w:type="character" w:styleId="Textedelespacerserv">
    <w:name w:val="Placeholder Text"/>
    <w:basedOn w:val="Policepardfaut"/>
    <w:uiPriority w:val="99"/>
    <w:semiHidden/>
    <w:rsid w:val="007F12EA"/>
    <w:rPr>
      <w:rFonts w:ascii="Arial" w:hAnsi="Arial" w:cs="Arial"/>
      <w:color w:val="578793" w:themeColor="accent5" w:themeShade="BF"/>
      <w:sz w:val="22"/>
    </w:rPr>
  </w:style>
  <w:style w:type="paragraph" w:customStyle="1" w:styleId="Coordonnes">
    <w:name w:val="Coordonnées"/>
    <w:basedOn w:val="Normal"/>
    <w:uiPriority w:val="3"/>
    <w:qFormat/>
    <w:rsid w:val="007F12EA"/>
    <w:pPr>
      <w:jc w:val="right"/>
    </w:pPr>
    <w:rPr>
      <w:sz w:val="20"/>
      <w:szCs w:val="18"/>
    </w:rPr>
  </w:style>
  <w:style w:type="paragraph" w:styleId="Date">
    <w:name w:val="Date"/>
    <w:basedOn w:val="Normal"/>
    <w:next w:val="Salutations"/>
    <w:link w:val="DateCar"/>
    <w:uiPriority w:val="4"/>
    <w:unhideWhenUsed/>
    <w:qFormat/>
    <w:rsid w:val="007F12EA"/>
    <w:pPr>
      <w:spacing w:before="960" w:after="960"/>
    </w:pPr>
  </w:style>
  <w:style w:type="character" w:customStyle="1" w:styleId="DateCar">
    <w:name w:val="Date Car"/>
    <w:basedOn w:val="Policepardfaut"/>
    <w:link w:val="Date"/>
    <w:uiPriority w:val="4"/>
    <w:rsid w:val="007F12EA"/>
    <w:rPr>
      <w:rFonts w:ascii="Arial" w:hAnsi="Arial" w:cs="Arial"/>
      <w:color w:val="auto"/>
    </w:rPr>
  </w:style>
  <w:style w:type="paragraph" w:styleId="Formuledepolitesse">
    <w:name w:val="Closing"/>
    <w:basedOn w:val="Normal"/>
    <w:next w:val="Signature"/>
    <w:link w:val="FormuledepolitesseCar"/>
    <w:uiPriority w:val="6"/>
    <w:unhideWhenUsed/>
    <w:qFormat/>
    <w:rsid w:val="007F12EA"/>
    <w:pPr>
      <w:spacing w:after="960"/>
    </w:pPr>
  </w:style>
  <w:style w:type="character" w:customStyle="1" w:styleId="FormuledepolitesseCar">
    <w:name w:val="Formule de politesse Car"/>
    <w:basedOn w:val="Policepardfaut"/>
    <w:link w:val="Formuledepolitesse"/>
    <w:uiPriority w:val="6"/>
    <w:rsid w:val="007F12EA"/>
    <w:rPr>
      <w:rFonts w:ascii="Arial" w:hAnsi="Arial" w:cs="Arial"/>
      <w:color w:val="auto"/>
    </w:rPr>
  </w:style>
  <w:style w:type="character" w:customStyle="1" w:styleId="Titre1Car">
    <w:name w:val="Titre 1 Car"/>
    <w:basedOn w:val="Policepardfaut"/>
    <w:link w:val="Titre1"/>
    <w:uiPriority w:val="9"/>
    <w:semiHidden/>
    <w:rsid w:val="007F12EA"/>
    <w:rPr>
      <w:rFonts w:ascii="Arial" w:eastAsiaTheme="majorEastAsia" w:hAnsi="Arial" w:cs="Arial"/>
      <w:b/>
      <w:bCs/>
      <w:color w:val="265F65" w:themeColor="accent2" w:themeShade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7F12EA"/>
    <w:rPr>
      <w:rFonts w:ascii="Arial" w:eastAsiaTheme="majorEastAsia" w:hAnsi="Arial" w:cs="Arial"/>
      <w:b/>
      <w:bCs/>
      <w:color w:val="262626" w:themeColor="text1" w:themeTint="D9"/>
      <w:sz w:val="26"/>
      <w:szCs w:val="26"/>
    </w:rPr>
  </w:style>
  <w:style w:type="table" w:styleId="Grilledutableau">
    <w:name w:val="Table Grid"/>
    <w:basedOn w:val="TableauNormal"/>
    <w:uiPriority w:val="59"/>
    <w:rsid w:val="007F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F12E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2EA"/>
    <w:rPr>
      <w:rFonts w:ascii="Segoe UI" w:hAnsi="Segoe UI" w:cs="Segoe UI"/>
      <w:color w:val="auto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7F12EA"/>
  </w:style>
  <w:style w:type="paragraph" w:styleId="Normalcentr">
    <w:name w:val="Block Text"/>
    <w:basedOn w:val="Normal"/>
    <w:uiPriority w:val="99"/>
    <w:semiHidden/>
    <w:unhideWhenUsed/>
    <w:rsid w:val="007F12EA"/>
    <w:pPr>
      <w:pBdr>
        <w:top w:val="single" w:sz="2" w:space="10" w:color="3494BA" w:themeColor="accent1" w:frame="1"/>
        <w:left w:val="single" w:sz="2" w:space="10" w:color="3494BA" w:themeColor="accent1" w:frame="1"/>
        <w:bottom w:val="single" w:sz="2" w:space="10" w:color="3494BA" w:themeColor="accent1" w:frame="1"/>
        <w:right w:val="single" w:sz="2" w:space="10" w:color="3494BA" w:themeColor="accent1" w:frame="1"/>
      </w:pBdr>
      <w:ind w:left="1152" w:right="1152"/>
    </w:pPr>
    <w:rPr>
      <w:i/>
      <w:iCs/>
      <w:color w:val="276E8B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F12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F12EA"/>
    <w:rPr>
      <w:rFonts w:ascii="Arial" w:hAnsi="Arial" w:cs="Arial"/>
      <w:color w:val="auto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7F12E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F12EA"/>
    <w:rPr>
      <w:rFonts w:ascii="Arial" w:hAnsi="Arial" w:cs="Arial"/>
      <w:color w:val="auto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7F12E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F12EA"/>
    <w:rPr>
      <w:rFonts w:ascii="Arial" w:hAnsi="Arial" w:cs="Arial"/>
      <w:color w:val="auto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7F12EA"/>
    <w:pPr>
      <w:spacing w:after="3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7F12EA"/>
    <w:rPr>
      <w:rFonts w:ascii="Arial" w:hAnsi="Arial" w:cs="Arial"/>
      <w:color w:val="auto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F12E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F12EA"/>
    <w:rPr>
      <w:rFonts w:ascii="Arial" w:hAnsi="Arial" w:cs="Arial"/>
      <w:color w:val="auto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7F12EA"/>
    <w:pPr>
      <w:spacing w:after="3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7F12EA"/>
    <w:rPr>
      <w:rFonts w:ascii="Arial" w:hAnsi="Arial" w:cs="Arial"/>
      <w:color w:val="auto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F12E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F12EA"/>
    <w:rPr>
      <w:rFonts w:ascii="Arial" w:hAnsi="Arial" w:cs="Arial"/>
      <w:color w:val="auto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7F12E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7F12EA"/>
    <w:rPr>
      <w:rFonts w:ascii="Arial" w:hAnsi="Arial" w:cs="Arial"/>
      <w:color w:val="auto"/>
      <w:szCs w:val="16"/>
    </w:rPr>
  </w:style>
  <w:style w:type="character" w:styleId="Titredulivre">
    <w:name w:val="Book Title"/>
    <w:basedOn w:val="Policepardfaut"/>
    <w:uiPriority w:val="33"/>
    <w:semiHidden/>
    <w:qFormat/>
    <w:rsid w:val="007F12EA"/>
    <w:rPr>
      <w:rFonts w:ascii="Arial" w:hAnsi="Arial" w:cs="Arial"/>
      <w:b/>
      <w:bCs/>
      <w:i/>
      <w:iCs/>
      <w:spacing w:val="5"/>
      <w:sz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F12EA"/>
    <w:pPr>
      <w:spacing w:after="200"/>
    </w:pPr>
    <w:rPr>
      <w:i/>
      <w:iCs/>
      <w:color w:val="373545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7F12EA"/>
    <w:rPr>
      <w:rFonts w:ascii="Arial" w:hAnsi="Arial" w:cs="Arial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12EA"/>
  </w:style>
  <w:style w:type="character" w:customStyle="1" w:styleId="CommentaireCar">
    <w:name w:val="Commentaire Car"/>
    <w:basedOn w:val="Policepardfaut"/>
    <w:link w:val="Commentaire"/>
    <w:uiPriority w:val="99"/>
    <w:semiHidden/>
    <w:rsid w:val="007F12EA"/>
    <w:rPr>
      <w:rFonts w:ascii="Arial" w:hAnsi="Arial" w:cs="Arial"/>
      <w:color w:val="auto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12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12EA"/>
    <w:rPr>
      <w:rFonts w:ascii="Arial" w:hAnsi="Arial" w:cs="Arial"/>
      <w:b/>
      <w:bCs/>
      <w:color w:val="auto"/>
    </w:rPr>
  </w:style>
  <w:style w:type="table" w:styleId="Listefonce">
    <w:name w:val="Dark List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F12E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F12EA"/>
    <w:rPr>
      <w:rFonts w:ascii="Segoe UI" w:hAnsi="Segoe UI" w:cs="Segoe UI"/>
      <w:color w:val="auto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7F12E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7F12EA"/>
    <w:rPr>
      <w:rFonts w:ascii="Arial" w:hAnsi="Arial" w:cs="Arial"/>
      <w:color w:val="auto"/>
    </w:rPr>
  </w:style>
  <w:style w:type="character" w:styleId="Accentuation">
    <w:name w:val="Emphasis"/>
    <w:basedOn w:val="Policepardfaut"/>
    <w:uiPriority w:val="20"/>
    <w:qFormat/>
    <w:rsid w:val="007F12EA"/>
    <w:rPr>
      <w:rFonts w:ascii="Arial" w:hAnsi="Arial" w:cs="Arial"/>
      <w:i/>
      <w:iCs/>
      <w:sz w:val="22"/>
    </w:rPr>
  </w:style>
  <w:style w:type="character" w:styleId="Appeldenotedefin">
    <w:name w:val="endnote reference"/>
    <w:basedOn w:val="Policepardfaut"/>
    <w:uiPriority w:val="99"/>
    <w:semiHidden/>
    <w:unhideWhenUsed/>
    <w:rsid w:val="007F12EA"/>
    <w:rPr>
      <w:rFonts w:ascii="Arial" w:hAnsi="Arial" w:cs="Arial"/>
      <w:sz w:val="22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F12EA"/>
  </w:style>
  <w:style w:type="character" w:customStyle="1" w:styleId="NotedefinCar">
    <w:name w:val="Note de fin Car"/>
    <w:basedOn w:val="Policepardfaut"/>
    <w:link w:val="Notedefin"/>
    <w:uiPriority w:val="99"/>
    <w:semiHidden/>
    <w:rsid w:val="007F12EA"/>
    <w:rPr>
      <w:rFonts w:ascii="Arial" w:hAnsi="Arial" w:cs="Arial"/>
      <w:color w:val="auto"/>
    </w:rPr>
  </w:style>
  <w:style w:type="paragraph" w:styleId="Adressedestinataire">
    <w:name w:val="envelope address"/>
    <w:basedOn w:val="Normal"/>
    <w:uiPriority w:val="99"/>
    <w:semiHidden/>
    <w:unhideWhenUsed/>
    <w:rsid w:val="007F12EA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7F12EA"/>
    <w:rPr>
      <w:rFonts w:eastAsiaTheme="majorEastAsia"/>
    </w:rPr>
  </w:style>
  <w:style w:type="character" w:styleId="Lienhypertextesuivivisit">
    <w:name w:val="FollowedHyperlink"/>
    <w:basedOn w:val="Policepardfaut"/>
    <w:uiPriority w:val="99"/>
    <w:semiHidden/>
    <w:unhideWhenUsed/>
    <w:rsid w:val="007F12EA"/>
    <w:rPr>
      <w:rFonts w:ascii="Arial" w:hAnsi="Arial" w:cs="Arial"/>
      <w:color w:val="265F65" w:themeColor="accent2" w:themeShade="80"/>
      <w:sz w:val="22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7F12EA"/>
    <w:rPr>
      <w:rFonts w:ascii="Arial" w:hAnsi="Arial" w:cs="Arial"/>
      <w:sz w:val="22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12EA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12EA"/>
    <w:rPr>
      <w:rFonts w:ascii="Arial" w:hAnsi="Arial" w:cs="Arial"/>
      <w:color w:val="auto"/>
    </w:rPr>
  </w:style>
  <w:style w:type="table" w:styleId="TableauGrille1Clair">
    <w:name w:val="Grid Table 1 Light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3">
    <w:name w:val="Grid Table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7F12EA"/>
    <w:rPr>
      <w:rFonts w:ascii="Arial" w:eastAsiaTheme="majorEastAsia" w:hAnsi="Arial" w:cs="Arial"/>
      <w:color w:val="1A495C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F12EA"/>
    <w:rPr>
      <w:rFonts w:ascii="Arial" w:eastAsiaTheme="majorEastAsia" w:hAnsi="Arial" w:cs="Arial"/>
      <w:i/>
      <w:iCs/>
      <w:color w:val="276E8B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12EA"/>
    <w:rPr>
      <w:rFonts w:ascii="Arial" w:eastAsiaTheme="majorEastAsia" w:hAnsi="Arial" w:cs="Arial"/>
      <w:color w:val="276E8B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12EA"/>
    <w:rPr>
      <w:rFonts w:ascii="Arial" w:eastAsiaTheme="majorEastAsia" w:hAnsi="Arial" w:cs="Arial"/>
      <w:color w:val="1A495C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F12EA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F12EA"/>
    <w:rPr>
      <w:rFonts w:ascii="Arial" w:eastAsiaTheme="majorEastAsia" w:hAnsi="Arial" w:cs="Arial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F12EA"/>
    <w:rPr>
      <w:rFonts w:ascii="Arial" w:eastAsiaTheme="majorEastAsia" w:hAnsi="Arial" w:cs="Arial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F12E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F12EA"/>
    <w:rPr>
      <w:rFonts w:ascii="Arial" w:hAnsi="Arial" w:cs="Arial"/>
      <w:i/>
      <w:iCs/>
      <w:color w:val="auto"/>
    </w:rPr>
  </w:style>
  <w:style w:type="character" w:styleId="CitationHTML">
    <w:name w:val="HTML Cite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CodeHTML">
    <w:name w:val="HTML Code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ClavierHTML">
    <w:name w:val="HTML Keyboard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F12EA"/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F12EA"/>
    <w:rPr>
      <w:rFonts w:ascii="Consolas" w:hAnsi="Consolas" w:cs="Arial"/>
      <w:color w:val="auto"/>
    </w:rPr>
  </w:style>
  <w:style w:type="character" w:styleId="ExempleHTML">
    <w:name w:val="HTML Sample"/>
    <w:basedOn w:val="Policepardfaut"/>
    <w:uiPriority w:val="99"/>
    <w:semiHidden/>
    <w:unhideWhenUsed/>
    <w:rsid w:val="007F12EA"/>
    <w:rPr>
      <w:rFonts w:ascii="Consolas" w:hAnsi="Consolas" w:cs="Arial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Lienhypertexte">
    <w:name w:val="Hyperlink"/>
    <w:basedOn w:val="Policepardfaut"/>
    <w:unhideWhenUsed/>
    <w:rsid w:val="007F12EA"/>
    <w:rPr>
      <w:rFonts w:ascii="Arial" w:hAnsi="Arial" w:cs="Arial"/>
      <w:color w:val="3C4647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12EA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12EA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12EA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12EA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12EA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12EA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12EA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12EA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12EA"/>
    <w:pPr>
      <w:ind w:left="1800" w:hanging="200"/>
    </w:pPr>
  </w:style>
  <w:style w:type="paragraph" w:styleId="Titreindex">
    <w:name w:val="index heading"/>
    <w:basedOn w:val="Normal"/>
    <w:next w:val="Index1"/>
    <w:uiPriority w:val="99"/>
    <w:semiHidden/>
    <w:unhideWhenUsed/>
    <w:rsid w:val="007F12EA"/>
    <w:rPr>
      <w:rFonts w:eastAsiaTheme="majorEastAsia"/>
      <w:b/>
      <w:bCs/>
    </w:rPr>
  </w:style>
  <w:style w:type="character" w:styleId="Accentuationintense">
    <w:name w:val="Intense Emphasis"/>
    <w:basedOn w:val="Policepardfaut"/>
    <w:uiPriority w:val="21"/>
    <w:semiHidden/>
    <w:qFormat/>
    <w:rsid w:val="007F12EA"/>
    <w:rPr>
      <w:rFonts w:ascii="Arial" w:hAnsi="Arial" w:cs="Arial"/>
      <w:i/>
      <w:iCs/>
      <w:color w:val="276E8B" w:themeColor="accent1" w:themeShade="BF"/>
      <w:sz w:val="22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7F12EA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7F12EA"/>
    <w:rPr>
      <w:rFonts w:ascii="Arial" w:hAnsi="Arial" w:cs="Arial"/>
      <w:i/>
      <w:iCs/>
      <w:color w:val="276E8B" w:themeColor="accent1" w:themeShade="BF"/>
    </w:rPr>
  </w:style>
  <w:style w:type="character" w:styleId="Rfrenceintense">
    <w:name w:val="Intense Reference"/>
    <w:basedOn w:val="Policepardfaut"/>
    <w:uiPriority w:val="32"/>
    <w:semiHidden/>
    <w:qFormat/>
    <w:rsid w:val="007F12EA"/>
    <w:rPr>
      <w:rFonts w:ascii="Arial" w:hAnsi="Arial" w:cs="Arial"/>
      <w:b/>
      <w:bCs/>
      <w:caps w:val="0"/>
      <w:smallCaps/>
      <w:color w:val="276E8B" w:themeColor="accent1" w:themeShade="BF"/>
      <w:spacing w:val="5"/>
      <w:sz w:val="22"/>
    </w:rPr>
  </w:style>
  <w:style w:type="table" w:styleId="Grilleclaire">
    <w:name w:val="Light Grid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7F12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paragraph" w:styleId="Liste">
    <w:name w:val="List"/>
    <w:basedOn w:val="Normal"/>
    <w:uiPriority w:val="99"/>
    <w:semiHidden/>
    <w:unhideWhenUsed/>
    <w:rsid w:val="007F12E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7F12E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7F12E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7F12E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7F12EA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7F12E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7F12EA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7F12EA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7F12EA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7F12EA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7F12E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7F12E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7F12E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7F12E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7F12EA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7F12EA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7F12EA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7F12EA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7F12EA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7F12EA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qFormat/>
    <w:rsid w:val="007F12EA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2">
    <w:name w:val="List Table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3">
    <w:name w:val="List Table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7F12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kern w:val="16"/>
      <w14:ligatures w14:val="standardContextual"/>
      <w14:numForm w14:val="oldStyle"/>
      <w14:numSpacing w14:val="proportional"/>
      <w14:cntxtAlts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7F12EA"/>
    <w:rPr>
      <w:rFonts w:ascii="Consolas" w:hAnsi="Consolas" w:cs="Arial"/>
      <w:kern w:val="16"/>
      <w14:ligatures w14:val="standardContextual"/>
      <w14:numForm w14:val="oldStyle"/>
      <w14:numSpacing w14:val="proportional"/>
      <w14:cntxtAlts/>
    </w:rPr>
  </w:style>
  <w:style w:type="table" w:styleId="Grillemoyenne1">
    <w:name w:val="Medium Grid 1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7F12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7F12EA"/>
    <w:rPr>
      <w:rFonts w:ascii="Arial" w:eastAsiaTheme="majorEastAsia" w:hAnsi="Arial" w:cs="Arial"/>
      <w:color w:val="auto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7F12EA"/>
    <w:pPr>
      <w:spacing w:after="0" w:line="240" w:lineRule="auto"/>
    </w:pPr>
    <w:rPr>
      <w:rFonts w:ascii="Arial" w:hAnsi="Arial" w:cs="Arial"/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unhideWhenUsed/>
    <w:rsid w:val="007F12EA"/>
  </w:style>
  <w:style w:type="paragraph" w:styleId="Retraitnormal">
    <w:name w:val="Normal Indent"/>
    <w:basedOn w:val="Normal"/>
    <w:uiPriority w:val="99"/>
    <w:semiHidden/>
    <w:unhideWhenUsed/>
    <w:rsid w:val="007F12E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7F12E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7F12EA"/>
    <w:rPr>
      <w:rFonts w:ascii="Arial" w:hAnsi="Arial" w:cs="Arial"/>
      <w:color w:val="auto"/>
    </w:rPr>
  </w:style>
  <w:style w:type="character" w:styleId="Numrodepage">
    <w:name w:val="page number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table" w:styleId="Tableausimple1">
    <w:name w:val="Plain Table 1"/>
    <w:basedOn w:val="TableauNormal"/>
    <w:uiPriority w:val="4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1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2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3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4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7F12E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F12EA"/>
    <w:rPr>
      <w:rFonts w:ascii="Consolas" w:hAnsi="Consolas" w:cs="Arial"/>
      <w:color w:val="auto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7F12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7F12EA"/>
    <w:rPr>
      <w:rFonts w:ascii="Arial" w:hAnsi="Arial" w:cs="Arial"/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5"/>
    <w:qFormat/>
    <w:rsid w:val="007F12EA"/>
  </w:style>
  <w:style w:type="character" w:customStyle="1" w:styleId="SalutationsCar">
    <w:name w:val="Salutations Car"/>
    <w:basedOn w:val="Policepardfaut"/>
    <w:link w:val="Salutations"/>
    <w:uiPriority w:val="5"/>
    <w:rsid w:val="007F12EA"/>
    <w:rPr>
      <w:rFonts w:ascii="Arial" w:hAnsi="Arial" w:cs="Arial"/>
      <w:color w:val="auto"/>
    </w:rPr>
  </w:style>
  <w:style w:type="paragraph" w:styleId="Signature">
    <w:name w:val="Signature"/>
    <w:basedOn w:val="Normal"/>
    <w:next w:val="Normal"/>
    <w:link w:val="SignatureCar"/>
    <w:uiPriority w:val="7"/>
    <w:qFormat/>
    <w:rsid w:val="007F12EA"/>
    <w:pPr>
      <w:contextualSpacing/>
    </w:pPr>
  </w:style>
  <w:style w:type="character" w:customStyle="1" w:styleId="SignatureCar">
    <w:name w:val="Signature Car"/>
    <w:basedOn w:val="Policepardfaut"/>
    <w:link w:val="Signature"/>
    <w:uiPriority w:val="7"/>
    <w:rsid w:val="007F12EA"/>
    <w:rPr>
      <w:rFonts w:ascii="Arial" w:hAnsi="Arial" w:cs="Arial"/>
      <w:color w:val="auto"/>
    </w:rPr>
  </w:style>
  <w:style w:type="character" w:styleId="lev">
    <w:name w:val="Strong"/>
    <w:basedOn w:val="Policepardfaut"/>
    <w:uiPriority w:val="22"/>
    <w:qFormat/>
    <w:rsid w:val="007F12EA"/>
    <w:rPr>
      <w:rFonts w:ascii="Arial" w:hAnsi="Arial" w:cs="Arial"/>
      <w:b/>
      <w:bCs/>
      <w:sz w:val="22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7F12E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7F12EA"/>
    <w:rPr>
      <w:rFonts w:ascii="Arial" w:hAnsi="Arial" w:cs="Arial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semiHidden/>
    <w:qFormat/>
    <w:rsid w:val="007F12EA"/>
    <w:rPr>
      <w:rFonts w:ascii="Arial" w:hAnsi="Arial" w:cs="Arial"/>
      <w:i/>
      <w:iCs/>
      <w:color w:val="404040" w:themeColor="text1" w:themeTint="BF"/>
      <w:sz w:val="22"/>
    </w:rPr>
  </w:style>
  <w:style w:type="character" w:styleId="Rfrencelgre">
    <w:name w:val="Subtle Reference"/>
    <w:basedOn w:val="Policepardfaut"/>
    <w:uiPriority w:val="31"/>
    <w:semiHidden/>
    <w:qFormat/>
    <w:rsid w:val="007F12EA"/>
    <w:rPr>
      <w:rFonts w:ascii="Arial" w:hAnsi="Arial" w:cs="Arial"/>
      <w:smallCaps/>
      <w:color w:val="5A5A5A" w:themeColor="text1" w:themeTint="A5"/>
      <w:sz w:val="22"/>
    </w:rPr>
  </w:style>
  <w:style w:type="table" w:styleId="Effetsdetableau3D1">
    <w:name w:val="Table 3D effects 1"/>
    <w:basedOn w:val="TableauNormal"/>
    <w:uiPriority w:val="99"/>
    <w:semiHidden/>
    <w:unhideWhenUsed/>
    <w:rsid w:val="007F12E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7F12E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7F12E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7F12E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7F12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7F12E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7F12E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7F12E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7F12E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7F12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7F12E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7F12E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7F12E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7F12E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5"/>
    <w:rsid w:val="007F12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7F12E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7F12E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7F12E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7F12E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7F12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7F12EA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7F12EA"/>
  </w:style>
  <w:style w:type="table" w:styleId="Tableauprofessionnel">
    <w:name w:val="Table Professional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7F12E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7F12E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7F12E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7F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qFormat/>
    <w:rsid w:val="007F12EA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7F12EA"/>
    <w:rPr>
      <w:rFonts w:ascii="Arial" w:eastAsiaTheme="majorEastAsia" w:hAnsi="Arial" w:cs="Arial"/>
      <w:color w:val="auto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uiPriority w:val="99"/>
    <w:semiHidden/>
    <w:unhideWhenUsed/>
    <w:rsid w:val="007F12EA"/>
    <w:pPr>
      <w:spacing w:before="120"/>
    </w:pPr>
    <w:rPr>
      <w:rFonts w:eastAsiaTheme="majorEastAsia"/>
      <w:b/>
      <w:bCs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7F12E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7F12E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7F12E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7F12E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7F12E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7F12E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7F12E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7F12EA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7F12EA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F12EA"/>
    <w:pPr>
      <w:spacing w:before="240"/>
      <w:outlineLvl w:val="9"/>
    </w:pPr>
    <w:rPr>
      <w:b w:val="0"/>
      <w:bCs w:val="0"/>
      <w:color w:val="276E8B" w:themeColor="accent1" w:themeShade="BF"/>
      <w:sz w:val="32"/>
      <w:szCs w:val="32"/>
    </w:rPr>
  </w:style>
  <w:style w:type="character" w:styleId="Mention">
    <w:name w:val="Mention"/>
    <w:basedOn w:val="Policepardfaut"/>
    <w:uiPriority w:val="99"/>
    <w:semiHidden/>
    <w:unhideWhenUsed/>
    <w:rsid w:val="007F12EA"/>
    <w:rPr>
      <w:rFonts w:ascii="Arial" w:hAnsi="Arial" w:cs="Arial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7F12EA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7F12EA"/>
    <w:pPr>
      <w:numPr>
        <w:numId w:val="12"/>
      </w:numPr>
    </w:pPr>
  </w:style>
  <w:style w:type="character" w:styleId="Mot-dise">
    <w:name w:val="Hashtag"/>
    <w:basedOn w:val="Policepardfaut"/>
    <w:uiPriority w:val="99"/>
    <w:semiHidden/>
    <w:unhideWhenUsed/>
    <w:rsid w:val="007F12EA"/>
    <w:rPr>
      <w:rFonts w:ascii="Arial" w:hAnsi="Arial" w:cs="Arial"/>
      <w:color w:val="2B579A"/>
      <w:shd w:val="clear" w:color="auto" w:fill="E1DFDD"/>
    </w:rPr>
  </w:style>
  <w:style w:type="numbering" w:styleId="ArticleSection">
    <w:name w:val="Outline List 3"/>
    <w:basedOn w:val="Aucuneliste"/>
    <w:uiPriority w:val="99"/>
    <w:semiHidden/>
    <w:unhideWhenUsed/>
    <w:rsid w:val="007F12EA"/>
    <w:pPr>
      <w:numPr>
        <w:numId w:val="13"/>
      </w:numPr>
    </w:pPr>
  </w:style>
  <w:style w:type="character" w:styleId="SmartHyperlink">
    <w:name w:val="Smart Hyperlink"/>
    <w:basedOn w:val="Policepardfaut"/>
    <w:uiPriority w:val="99"/>
    <w:semiHidden/>
    <w:unhideWhenUsed/>
    <w:rsid w:val="007F12EA"/>
    <w:rPr>
      <w:rFonts w:ascii="Arial" w:hAnsi="Arial" w:cs="Arial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7F12EA"/>
    <w:rPr>
      <w:rFonts w:ascii="Arial" w:hAnsi="Arial" w:cs="Arial"/>
      <w:color w:val="605E5C"/>
      <w:shd w:val="clear" w:color="auto" w:fill="E1DFDD"/>
    </w:rPr>
  </w:style>
  <w:style w:type="paragraph" w:customStyle="1" w:styleId="Default">
    <w:name w:val="Default"/>
    <w:rsid w:val="008E77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gmail-m-2281549798561958310msolistparagraph">
    <w:name w:val="gmail-m_-2281549798561958310msolistparagraph"/>
    <w:basedOn w:val="Normal"/>
    <w:rsid w:val="001838F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Textecourantformule">
    <w:name w:val="Texte courant formule"/>
    <w:rsid w:val="000675C9"/>
    <w:pPr>
      <w:tabs>
        <w:tab w:val="left" w:pos="2042"/>
      </w:tabs>
      <w:autoSpaceDE w:val="0"/>
      <w:autoSpaceDN w:val="0"/>
      <w:spacing w:before="60" w:after="0" w:line="260" w:lineRule="exact"/>
      <w:jc w:val="both"/>
    </w:pPr>
    <w:rPr>
      <w:rFonts w:ascii="Helvetica" w:eastAsia="Times New Roman" w:hAnsi="Helvetica" w:cs="Helvetica"/>
      <w:color w:val="auto"/>
      <w:lang w:eastAsia="fr-FR"/>
    </w:rPr>
  </w:style>
  <w:style w:type="paragraph" w:customStyle="1" w:styleId="Standard">
    <w:name w:val="Standard"/>
    <w:rsid w:val="006F4F0E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color w:val="auto"/>
      <w:kern w:val="3"/>
      <w:sz w:val="24"/>
      <w:szCs w:val="24"/>
      <w:lang w:eastAsia="zh-CN" w:bidi="hi-IN"/>
    </w:rPr>
  </w:style>
  <w:style w:type="character" w:customStyle="1" w:styleId="A1">
    <w:name w:val="A1"/>
    <w:rsid w:val="00345913"/>
    <w:rPr>
      <w:rFonts w:ascii="KERYCH+Dax-Bold" w:hAnsi="KERYCH+Dax-Bold" w:cs="KERYCH+Dax-Bold" w:hint="default"/>
      <w:color w:val="000000"/>
      <w:sz w:val="18"/>
      <w:szCs w:val="18"/>
    </w:rPr>
  </w:style>
  <w:style w:type="paragraph" w:customStyle="1" w:styleId="AuditConfirmationObjet">
    <w:name w:val="Audit_Confirmation_Objet"/>
    <w:basedOn w:val="Normal"/>
    <w:rsid w:val="006C1854"/>
    <w:pPr>
      <w:suppressAutoHyphens/>
      <w:spacing w:before="120" w:after="120"/>
    </w:pPr>
    <w:rPr>
      <w:sz w:val="22"/>
      <w:lang w:eastAsia="ar-SA"/>
    </w:rPr>
  </w:style>
  <w:style w:type="paragraph" w:customStyle="1" w:styleId="AuditConfirmationTexte">
    <w:name w:val="Audit_Confirmation_Texte"/>
    <w:basedOn w:val="Normal"/>
    <w:rsid w:val="006C1854"/>
    <w:pPr>
      <w:suppressAutoHyphens/>
      <w:spacing w:before="120"/>
      <w:jc w:val="both"/>
    </w:pPr>
    <w:rPr>
      <w:sz w:val="22"/>
      <w:lang w:eastAsia="ar-SA"/>
    </w:rPr>
  </w:style>
  <w:style w:type="paragraph" w:customStyle="1" w:styleId="AuditConfirmationRetrait">
    <w:name w:val="Audit_Confirmation_Retrait"/>
    <w:basedOn w:val="AuditConfirmationTexte"/>
    <w:rsid w:val="006C1854"/>
    <w:pPr>
      <w:ind w:left="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dsa59@sportadapte.f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oceane.thiebaut@sportadapte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ortadapte-hautsdefranc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&#233;tariat\AppData\Roaming\Microsoft\Templates\Lettre%20&#224;%20en-t&#234;te%20Tons%20naturels.dotx" TargetMode="External"/></Relationships>
</file>

<file path=word/theme/theme1.xml><?xml version="1.0" encoding="utf-8"?>
<a:theme xmlns:a="http://schemas.openxmlformats.org/drawingml/2006/main" name="Personal Letterhead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145E8-85D2-4FA0-89C5-7995028C42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67B6E-C1E6-43AE-8F0E-1BFA4278F23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05D1EF1-8098-4F94-84E4-9E6AE0AB3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BA7216-FBEF-4A6F-8E38-8B381444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à en-tête Tons naturels</Template>
  <TotalTime>67</TotalTime>
  <Pages>3</Pages>
  <Words>263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CDSA 59</cp:lastModifiedBy>
  <cp:revision>51</cp:revision>
  <dcterms:created xsi:type="dcterms:W3CDTF">2024-02-22T09:28:00Z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