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55EB7A" w14:textId="527F8095" w:rsidR="0018311C" w:rsidRDefault="0018311C" w:rsidP="00B722C6">
      <w:pPr>
        <w:pStyle w:val="Textecourantformule"/>
        <w:tabs>
          <w:tab w:val="left" w:pos="141"/>
        </w:tabs>
        <w:rPr>
          <w:rFonts w:ascii="Arial" w:hAnsi="Arial" w:cs="Arial"/>
          <w:b/>
          <w:bCs/>
          <w:sz w:val="20"/>
          <w:szCs w:val="20"/>
        </w:rPr>
      </w:pPr>
    </w:p>
    <w:p w14:paraId="78C23D00" w14:textId="53916E28" w:rsidR="00020C00" w:rsidRPr="00020C00" w:rsidRDefault="00213A35" w:rsidP="00020C00">
      <w:pPr>
        <w:autoSpaceDE w:val="0"/>
        <w:autoSpaceDN w:val="0"/>
        <w:adjustRightInd w:val="0"/>
        <w:rPr>
          <w:rFonts w:ascii="Calibri" w:eastAsiaTheme="minorEastAsia" w:hAnsi="Calibri" w:cs="Calibri"/>
          <w:color w:val="000000"/>
          <w:lang w:eastAsia="en-US"/>
        </w:rPr>
      </w:pPr>
      <w:r>
        <w:rPr>
          <w:noProof/>
        </w:rPr>
        <w:drawing>
          <wp:anchor distT="0" distB="0" distL="114300" distR="114300" simplePos="0" relativeHeight="251665408" behindDoc="0" locked="0" layoutInCell="1" allowOverlap="1" wp14:anchorId="3F6DEFE8" wp14:editId="6297AFDC">
            <wp:simplePos x="0" y="0"/>
            <wp:positionH relativeFrom="margin">
              <wp:posOffset>4571365</wp:posOffset>
            </wp:positionH>
            <wp:positionV relativeFrom="paragraph">
              <wp:posOffset>114300</wp:posOffset>
            </wp:positionV>
            <wp:extent cx="2128005" cy="1912620"/>
            <wp:effectExtent l="0" t="0" r="5715" b="0"/>
            <wp:wrapNone/>
            <wp:docPr id="1536020549" name="Image 14" descr="Papier peint Ballon de football. illustration de football aquarelle  dessinés à la main - PIXERS.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ier peint Ballon de football. illustration de football aquarelle  dessinés à la main - PIXERS.F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9302"/>
                    <a:stretch>
                      <a:fillRect/>
                    </a:stretch>
                  </pic:blipFill>
                  <pic:spPr bwMode="auto">
                    <a:xfrm>
                      <a:off x="0" y="0"/>
                      <a:ext cx="2128005" cy="1912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bCs/>
          <w:noProof/>
          <w:sz w:val="20"/>
          <w:szCs w:val="20"/>
        </w:rPr>
        <w:drawing>
          <wp:anchor distT="0" distB="0" distL="114300" distR="114300" simplePos="0" relativeHeight="251664384" behindDoc="0" locked="0" layoutInCell="1" allowOverlap="1" wp14:anchorId="1A268D52" wp14:editId="5624F354">
            <wp:simplePos x="0" y="0"/>
            <wp:positionH relativeFrom="margin">
              <wp:align>left</wp:align>
            </wp:positionH>
            <wp:positionV relativeFrom="paragraph">
              <wp:posOffset>8255</wp:posOffset>
            </wp:positionV>
            <wp:extent cx="1440180" cy="1433576"/>
            <wp:effectExtent l="0" t="0" r="7620" b="0"/>
            <wp:wrapNone/>
            <wp:docPr id="212815529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155296" name="Image 212815529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5899" cy="1439269"/>
                    </a:xfrm>
                    <a:prstGeom prst="rect">
                      <a:avLst/>
                    </a:prstGeom>
                  </pic:spPr>
                </pic:pic>
              </a:graphicData>
            </a:graphic>
            <wp14:sizeRelH relativeFrom="margin">
              <wp14:pctWidth>0</wp14:pctWidth>
            </wp14:sizeRelH>
            <wp14:sizeRelV relativeFrom="margin">
              <wp14:pctHeight>0</wp14:pctHeight>
            </wp14:sizeRelV>
          </wp:anchor>
        </w:drawing>
      </w:r>
    </w:p>
    <w:p w14:paraId="5CD60E2B" w14:textId="736A6429" w:rsidR="00213A35" w:rsidRPr="00020C00" w:rsidRDefault="00020C00" w:rsidP="00213A35">
      <w:pPr>
        <w:pStyle w:val="Textecourantformule"/>
        <w:tabs>
          <w:tab w:val="left" w:pos="141"/>
        </w:tabs>
        <w:spacing w:before="0" w:line="240" w:lineRule="auto"/>
        <w:jc w:val="center"/>
        <w:rPr>
          <w:rFonts w:ascii="Calibri" w:eastAsiaTheme="minorEastAsia" w:hAnsi="Calibri" w:cs="Calibri"/>
          <w:b/>
          <w:bCs/>
          <w:color w:val="4471C4"/>
          <w:sz w:val="40"/>
          <w:szCs w:val="40"/>
          <w:lang w:eastAsia="en-US"/>
        </w:rPr>
      </w:pPr>
      <w:r w:rsidRPr="00020C00">
        <w:rPr>
          <w:rFonts w:ascii="Calibri" w:eastAsiaTheme="minorEastAsia" w:hAnsi="Calibri" w:cs="Calibri"/>
          <w:color w:val="000000"/>
          <w:sz w:val="24"/>
          <w:szCs w:val="24"/>
          <w:lang w:eastAsia="en-US"/>
        </w:rPr>
        <w:t xml:space="preserve"> </w:t>
      </w:r>
      <w:r w:rsidR="00213A35">
        <w:rPr>
          <w:rFonts w:ascii="Calibri" w:eastAsiaTheme="minorEastAsia" w:hAnsi="Calibri" w:cs="Calibri"/>
          <w:b/>
          <w:bCs/>
          <w:color w:val="4471C4"/>
          <w:sz w:val="40"/>
          <w:szCs w:val="40"/>
          <w:lang w:eastAsia="en-US"/>
        </w:rPr>
        <w:t xml:space="preserve">Initiation Football </w:t>
      </w:r>
    </w:p>
    <w:p w14:paraId="01B42980" w14:textId="0AC20906" w:rsidR="0018311C" w:rsidRDefault="00020C00" w:rsidP="00020C00">
      <w:pPr>
        <w:pStyle w:val="Textecourantformule"/>
        <w:tabs>
          <w:tab w:val="left" w:pos="141"/>
        </w:tabs>
        <w:spacing w:before="0" w:line="240" w:lineRule="auto"/>
        <w:jc w:val="center"/>
        <w:rPr>
          <w:rFonts w:ascii="Arial" w:hAnsi="Arial" w:cs="Arial"/>
          <w:b/>
          <w:bCs/>
          <w:sz w:val="20"/>
          <w:szCs w:val="20"/>
        </w:rPr>
      </w:pPr>
      <w:r w:rsidRPr="00020C00">
        <w:rPr>
          <w:rFonts w:ascii="Calibri" w:eastAsiaTheme="minorEastAsia" w:hAnsi="Calibri" w:cs="Calibri"/>
          <w:b/>
          <w:bCs/>
          <w:color w:val="4471C4"/>
          <w:sz w:val="40"/>
          <w:szCs w:val="40"/>
          <w:lang w:eastAsia="en-US"/>
        </w:rPr>
        <w:t xml:space="preserve">Adapté </w:t>
      </w:r>
    </w:p>
    <w:p w14:paraId="1FA724DA" w14:textId="7773B5D9" w:rsidR="0018311C" w:rsidRDefault="0018311C" w:rsidP="00B722C6">
      <w:pPr>
        <w:pStyle w:val="Textecourantformule"/>
        <w:tabs>
          <w:tab w:val="left" w:pos="141"/>
        </w:tabs>
        <w:rPr>
          <w:rFonts w:ascii="Arial" w:hAnsi="Arial" w:cs="Arial"/>
          <w:b/>
          <w:bCs/>
          <w:sz w:val="20"/>
          <w:szCs w:val="20"/>
        </w:rPr>
      </w:pPr>
    </w:p>
    <w:p w14:paraId="55562046" w14:textId="4BF59256" w:rsidR="0018311C" w:rsidRDefault="0018311C" w:rsidP="00B722C6">
      <w:pPr>
        <w:pStyle w:val="Textecourantformule"/>
        <w:tabs>
          <w:tab w:val="left" w:pos="141"/>
        </w:tabs>
        <w:rPr>
          <w:rFonts w:ascii="Arial" w:hAnsi="Arial" w:cs="Arial"/>
          <w:b/>
          <w:bCs/>
          <w:sz w:val="20"/>
          <w:szCs w:val="20"/>
        </w:rPr>
      </w:pPr>
    </w:p>
    <w:p w14:paraId="5ED4EE15" w14:textId="15ED828B" w:rsidR="0018311C" w:rsidRDefault="0018311C" w:rsidP="00B722C6">
      <w:pPr>
        <w:pStyle w:val="Textecourantformule"/>
        <w:tabs>
          <w:tab w:val="left" w:pos="141"/>
        </w:tabs>
        <w:rPr>
          <w:rFonts w:ascii="Arial" w:hAnsi="Arial" w:cs="Arial"/>
          <w:b/>
          <w:bCs/>
          <w:sz w:val="20"/>
          <w:szCs w:val="20"/>
        </w:rPr>
      </w:pPr>
    </w:p>
    <w:p w14:paraId="012264A6" w14:textId="77777777" w:rsidR="00020C00" w:rsidRPr="00020C00" w:rsidRDefault="00020C00" w:rsidP="00020C00">
      <w:pPr>
        <w:autoSpaceDE w:val="0"/>
        <w:autoSpaceDN w:val="0"/>
        <w:adjustRightInd w:val="0"/>
        <w:rPr>
          <w:rFonts w:ascii="Calibri" w:eastAsiaTheme="minorEastAsia" w:hAnsi="Calibri" w:cs="Calibri"/>
          <w:color w:val="000000"/>
          <w:lang w:eastAsia="en-US"/>
        </w:rPr>
      </w:pPr>
    </w:p>
    <w:p w14:paraId="0E05E7BB" w14:textId="7AAC9A3B" w:rsidR="0018311C" w:rsidRDefault="00020C00" w:rsidP="00020C00">
      <w:pPr>
        <w:pStyle w:val="Textecourantformule"/>
        <w:tabs>
          <w:tab w:val="left" w:pos="141"/>
        </w:tabs>
        <w:rPr>
          <w:rFonts w:ascii="Calibri" w:eastAsiaTheme="minorEastAsia" w:hAnsi="Calibri" w:cs="Calibri"/>
          <w:color w:val="000000"/>
          <w:sz w:val="24"/>
          <w:szCs w:val="24"/>
          <w:lang w:eastAsia="en-US"/>
        </w:rPr>
      </w:pPr>
      <w:r w:rsidRPr="00020C00">
        <w:rPr>
          <w:rFonts w:ascii="Calibri" w:eastAsiaTheme="minorEastAsia" w:hAnsi="Calibri" w:cs="Calibri"/>
          <w:color w:val="000000"/>
          <w:sz w:val="24"/>
          <w:szCs w:val="24"/>
          <w:lang w:eastAsia="en-US"/>
        </w:rPr>
        <w:t xml:space="preserve"> </w:t>
      </w:r>
    </w:p>
    <w:p w14:paraId="6B2A3E53" w14:textId="77777777" w:rsidR="0057458A" w:rsidRDefault="0057458A" w:rsidP="00020C00">
      <w:pPr>
        <w:pStyle w:val="Textecourantformule"/>
        <w:tabs>
          <w:tab w:val="left" w:pos="141"/>
        </w:tabs>
        <w:rPr>
          <w:rFonts w:ascii="Calibri" w:eastAsiaTheme="minorEastAsia" w:hAnsi="Calibri" w:cs="Calibri"/>
          <w:color w:val="000000"/>
          <w:sz w:val="24"/>
          <w:szCs w:val="24"/>
          <w:lang w:eastAsia="en-US"/>
        </w:rPr>
      </w:pPr>
    </w:p>
    <w:p w14:paraId="1A0C0232" w14:textId="77777777" w:rsidR="0057458A" w:rsidRDefault="0057458A" w:rsidP="00760B4C">
      <w:pPr>
        <w:pStyle w:val="Textecourantformule"/>
        <w:rPr>
          <w:rFonts w:ascii="Calibri" w:eastAsiaTheme="minorEastAsia" w:hAnsi="Calibri" w:cs="Calibri"/>
          <w:color w:val="000000"/>
          <w:sz w:val="24"/>
          <w:szCs w:val="24"/>
          <w:lang w:eastAsia="en-US"/>
        </w:rPr>
      </w:pPr>
    </w:p>
    <w:p w14:paraId="5440E78D" w14:textId="24512591" w:rsidR="0057458A" w:rsidRPr="0057458A" w:rsidRDefault="0057458A" w:rsidP="00A43414">
      <w:pPr>
        <w:autoSpaceDE w:val="0"/>
        <w:autoSpaceDN w:val="0"/>
        <w:adjustRightInd w:val="0"/>
        <w:spacing w:line="360" w:lineRule="auto"/>
        <w:ind w:left="709" w:right="828"/>
        <w:jc w:val="both"/>
        <w:rPr>
          <w:rFonts w:ascii="Calibri" w:eastAsiaTheme="minorEastAsia" w:hAnsi="Calibri" w:cs="Calibri"/>
          <w:color w:val="000000"/>
          <w:lang w:eastAsia="en-US"/>
        </w:rPr>
      </w:pPr>
      <w:r w:rsidRPr="0057458A">
        <w:rPr>
          <w:rFonts w:ascii="Calibri" w:eastAsiaTheme="minorEastAsia" w:hAnsi="Calibri" w:cs="Calibri"/>
          <w:color w:val="000000"/>
          <w:lang w:eastAsia="en-US"/>
        </w:rPr>
        <w:t xml:space="preserve">Mesdames, Messieurs, </w:t>
      </w:r>
    </w:p>
    <w:p w14:paraId="58FFF51F" w14:textId="43F6C64E" w:rsidR="0057458A" w:rsidRDefault="00E80A9B" w:rsidP="00A43414">
      <w:pPr>
        <w:autoSpaceDE w:val="0"/>
        <w:autoSpaceDN w:val="0"/>
        <w:adjustRightInd w:val="0"/>
        <w:spacing w:line="360" w:lineRule="auto"/>
        <w:ind w:left="709" w:right="828"/>
        <w:jc w:val="both"/>
        <w:rPr>
          <w:rFonts w:ascii="Calibri" w:eastAsiaTheme="minorEastAsia" w:hAnsi="Calibri" w:cs="Calibri"/>
          <w:color w:val="000000"/>
          <w:lang w:eastAsia="en-US"/>
        </w:rPr>
      </w:pPr>
      <w:r>
        <w:rPr>
          <w:rFonts w:ascii="Calibri" w:eastAsiaTheme="minorEastAsia" w:hAnsi="Calibri" w:cs="Calibri"/>
          <w:b/>
          <w:bCs/>
          <w:color w:val="000000"/>
          <w:lang w:eastAsia="en-US"/>
        </w:rPr>
        <w:t>L</w:t>
      </w:r>
      <w:r w:rsidR="0057458A" w:rsidRPr="0057458A">
        <w:rPr>
          <w:rFonts w:ascii="Calibri" w:eastAsiaTheme="minorEastAsia" w:hAnsi="Calibri" w:cs="Calibri"/>
          <w:b/>
          <w:bCs/>
          <w:color w:val="000000"/>
          <w:lang w:eastAsia="en-US"/>
        </w:rPr>
        <w:t xml:space="preserve">e </w:t>
      </w:r>
      <w:r w:rsidR="0057458A">
        <w:rPr>
          <w:rFonts w:ascii="Calibri" w:eastAsiaTheme="minorEastAsia" w:hAnsi="Calibri" w:cs="Calibri"/>
          <w:b/>
          <w:bCs/>
          <w:color w:val="000000"/>
          <w:lang w:eastAsia="en-US"/>
        </w:rPr>
        <w:t>C</w:t>
      </w:r>
      <w:r w:rsidR="0057458A" w:rsidRPr="0057458A">
        <w:rPr>
          <w:rFonts w:ascii="Calibri" w:eastAsiaTheme="minorEastAsia" w:hAnsi="Calibri" w:cs="Calibri"/>
          <w:b/>
          <w:bCs/>
          <w:color w:val="000000"/>
          <w:lang w:eastAsia="en-US"/>
        </w:rPr>
        <w:t>omité Départemental Sport Adapté d</w:t>
      </w:r>
      <w:r w:rsidR="00213A35">
        <w:rPr>
          <w:rFonts w:ascii="Calibri" w:eastAsiaTheme="minorEastAsia" w:hAnsi="Calibri" w:cs="Calibri"/>
          <w:b/>
          <w:bCs/>
          <w:color w:val="000000"/>
          <w:lang w:eastAsia="en-US"/>
        </w:rPr>
        <w:t xml:space="preserve">u Nord </w:t>
      </w:r>
      <w:r w:rsidR="0057458A" w:rsidRPr="0057458A">
        <w:rPr>
          <w:rFonts w:ascii="Calibri" w:eastAsiaTheme="minorEastAsia" w:hAnsi="Calibri" w:cs="Calibri"/>
          <w:color w:val="000000"/>
          <w:lang w:eastAsia="en-US"/>
        </w:rPr>
        <w:t xml:space="preserve">vous </w:t>
      </w:r>
      <w:r w:rsidR="00213A35">
        <w:rPr>
          <w:rFonts w:ascii="Calibri" w:eastAsiaTheme="minorEastAsia" w:hAnsi="Calibri" w:cs="Calibri"/>
          <w:color w:val="000000"/>
          <w:lang w:eastAsia="en-US"/>
        </w:rPr>
        <w:t xml:space="preserve">propose de participer à l’initiation Football Adapté </w:t>
      </w:r>
      <w:r w:rsidR="0057458A" w:rsidRPr="0057458A">
        <w:rPr>
          <w:rFonts w:ascii="Calibri" w:eastAsiaTheme="minorEastAsia" w:hAnsi="Calibri" w:cs="Calibri"/>
          <w:color w:val="000000"/>
          <w:lang w:eastAsia="en-US"/>
        </w:rPr>
        <w:t xml:space="preserve">qui se déroulera </w:t>
      </w:r>
      <w:r w:rsidR="00E92445">
        <w:rPr>
          <w:rFonts w:ascii="Calibri" w:eastAsiaTheme="minorEastAsia" w:hAnsi="Calibri" w:cs="Calibri"/>
          <w:color w:val="000000"/>
          <w:lang w:eastAsia="en-US"/>
        </w:rPr>
        <w:t>le :</w:t>
      </w:r>
    </w:p>
    <w:p w14:paraId="1ADF5CD1" w14:textId="77777777" w:rsidR="00E92445" w:rsidRPr="0057458A" w:rsidRDefault="00E92445" w:rsidP="00A43414">
      <w:pPr>
        <w:autoSpaceDE w:val="0"/>
        <w:autoSpaceDN w:val="0"/>
        <w:adjustRightInd w:val="0"/>
        <w:jc w:val="both"/>
        <w:rPr>
          <w:rFonts w:ascii="Calibri" w:eastAsiaTheme="minorEastAsia" w:hAnsi="Calibri" w:cs="Calibri"/>
          <w:color w:val="000000"/>
          <w:lang w:eastAsia="en-US"/>
        </w:rPr>
      </w:pPr>
    </w:p>
    <w:p w14:paraId="6E6B8B7D" w14:textId="7ACA1BF3" w:rsidR="0057458A" w:rsidRDefault="00213A35" w:rsidP="00A43414">
      <w:pPr>
        <w:autoSpaceDE w:val="0"/>
        <w:autoSpaceDN w:val="0"/>
        <w:adjustRightInd w:val="0"/>
        <w:jc w:val="center"/>
        <w:rPr>
          <w:rFonts w:ascii="Calibri" w:eastAsiaTheme="minorEastAsia" w:hAnsi="Calibri" w:cs="Calibri"/>
          <w:b/>
          <w:bCs/>
          <w:color w:val="EC7C30"/>
          <w:lang w:eastAsia="en-US"/>
        </w:rPr>
      </w:pPr>
      <w:r>
        <w:rPr>
          <w:rFonts w:ascii="Calibri" w:eastAsiaTheme="minorEastAsia" w:hAnsi="Calibri" w:cs="Calibri"/>
          <w:b/>
          <w:bCs/>
          <w:color w:val="EC7C30"/>
          <w:lang w:eastAsia="en-US"/>
        </w:rPr>
        <w:t>17 février 2026</w:t>
      </w:r>
    </w:p>
    <w:p w14:paraId="7522C83E" w14:textId="1C1CB036" w:rsidR="000A5297" w:rsidRDefault="00213A35" w:rsidP="00A43414">
      <w:pPr>
        <w:autoSpaceDE w:val="0"/>
        <w:autoSpaceDN w:val="0"/>
        <w:adjustRightInd w:val="0"/>
        <w:jc w:val="center"/>
        <w:rPr>
          <w:rFonts w:ascii="Calibri" w:eastAsiaTheme="minorEastAsia" w:hAnsi="Calibri" w:cs="Calibri"/>
          <w:b/>
          <w:bCs/>
          <w:color w:val="EC7C30"/>
          <w:lang w:eastAsia="en-US"/>
        </w:rPr>
      </w:pPr>
      <w:r>
        <w:rPr>
          <w:rFonts w:ascii="Calibri" w:eastAsiaTheme="minorEastAsia" w:hAnsi="Calibri" w:cs="Calibri"/>
          <w:b/>
          <w:bCs/>
          <w:color w:val="EC7C30"/>
          <w:lang w:eastAsia="en-US"/>
        </w:rPr>
        <w:t xml:space="preserve">Salle Gustave </w:t>
      </w:r>
      <w:proofErr w:type="spellStart"/>
      <w:r>
        <w:rPr>
          <w:rFonts w:ascii="Calibri" w:eastAsiaTheme="minorEastAsia" w:hAnsi="Calibri" w:cs="Calibri"/>
          <w:b/>
          <w:bCs/>
          <w:color w:val="EC7C30"/>
          <w:lang w:eastAsia="en-US"/>
        </w:rPr>
        <w:t>Dron</w:t>
      </w:r>
      <w:proofErr w:type="spellEnd"/>
      <w:r>
        <w:rPr>
          <w:rFonts w:ascii="Calibri" w:eastAsiaTheme="minorEastAsia" w:hAnsi="Calibri" w:cs="Calibri"/>
          <w:b/>
          <w:bCs/>
          <w:color w:val="EC7C30"/>
          <w:lang w:eastAsia="en-US"/>
        </w:rPr>
        <w:t>,</w:t>
      </w:r>
      <w:r w:rsidR="00740A5F">
        <w:rPr>
          <w:rFonts w:ascii="Calibri" w:eastAsiaTheme="minorEastAsia" w:hAnsi="Calibri" w:cs="Calibri"/>
          <w:b/>
          <w:bCs/>
          <w:color w:val="EC7C30"/>
          <w:lang w:eastAsia="en-US"/>
        </w:rPr>
        <w:t xml:space="preserve"> 8 Rue du Beau Séjour, </w:t>
      </w:r>
      <w:r>
        <w:rPr>
          <w:rFonts w:ascii="Calibri" w:eastAsiaTheme="minorEastAsia" w:hAnsi="Calibri" w:cs="Calibri"/>
          <w:b/>
          <w:bCs/>
          <w:color w:val="EC7C30"/>
          <w:lang w:eastAsia="en-US"/>
        </w:rPr>
        <w:t xml:space="preserve"> </w:t>
      </w:r>
      <w:r w:rsidR="00DC5FEC">
        <w:rPr>
          <w:rFonts w:ascii="Calibri" w:eastAsiaTheme="minorEastAsia" w:hAnsi="Calibri" w:cs="Calibri"/>
          <w:b/>
          <w:bCs/>
          <w:color w:val="EC7C30"/>
          <w:lang w:eastAsia="en-US"/>
        </w:rPr>
        <w:t>59</w:t>
      </w:r>
      <w:r>
        <w:rPr>
          <w:rFonts w:ascii="Calibri" w:eastAsiaTheme="minorEastAsia" w:hAnsi="Calibri" w:cs="Calibri"/>
          <w:b/>
          <w:bCs/>
          <w:color w:val="EC7C30"/>
          <w:lang w:eastAsia="en-US"/>
        </w:rPr>
        <w:t xml:space="preserve">200 Tourcoing </w:t>
      </w:r>
    </w:p>
    <w:p w14:paraId="71A3FA2E" w14:textId="10BEFC63" w:rsidR="00213A35" w:rsidRDefault="00213A35" w:rsidP="00A43414">
      <w:pPr>
        <w:autoSpaceDE w:val="0"/>
        <w:autoSpaceDN w:val="0"/>
        <w:adjustRightInd w:val="0"/>
        <w:jc w:val="center"/>
        <w:rPr>
          <w:rFonts w:ascii="Calibri" w:eastAsiaTheme="minorEastAsia" w:hAnsi="Calibri" w:cs="Calibri"/>
          <w:b/>
          <w:bCs/>
          <w:color w:val="EC7C30"/>
          <w:lang w:eastAsia="en-US"/>
        </w:rPr>
      </w:pPr>
      <w:r>
        <w:rPr>
          <w:rFonts w:ascii="Calibri" w:eastAsiaTheme="minorEastAsia" w:hAnsi="Calibri" w:cs="Calibri"/>
          <w:b/>
          <w:bCs/>
          <w:color w:val="EC7C30"/>
          <w:lang w:eastAsia="en-US"/>
        </w:rPr>
        <w:t>De 10h à 16h00</w:t>
      </w:r>
    </w:p>
    <w:p w14:paraId="5A333BF0" w14:textId="77777777" w:rsidR="007C1A7B" w:rsidRDefault="007C1A7B" w:rsidP="00A43414">
      <w:pPr>
        <w:autoSpaceDE w:val="0"/>
        <w:autoSpaceDN w:val="0"/>
        <w:adjustRightInd w:val="0"/>
        <w:jc w:val="center"/>
        <w:rPr>
          <w:rFonts w:ascii="Calibri" w:eastAsiaTheme="minorEastAsia" w:hAnsi="Calibri" w:cs="Calibri"/>
          <w:b/>
          <w:bCs/>
          <w:color w:val="EC7C30"/>
          <w:lang w:eastAsia="en-US"/>
        </w:rPr>
      </w:pPr>
    </w:p>
    <w:p w14:paraId="7303AA15" w14:textId="77777777" w:rsidR="000248C2" w:rsidRDefault="000248C2" w:rsidP="00A43414">
      <w:pPr>
        <w:ind w:left="709" w:right="827" w:hanging="10"/>
        <w:jc w:val="both"/>
        <w:rPr>
          <w:rFonts w:ascii="Calibri" w:eastAsia="Calibri" w:hAnsi="Calibri" w:cs="Calibri"/>
          <w:b/>
          <w:color w:val="000000"/>
        </w:rPr>
      </w:pPr>
    </w:p>
    <w:p w14:paraId="3FCD34F4" w14:textId="359F16E3" w:rsidR="00213A35" w:rsidRDefault="000248C2" w:rsidP="00A43414">
      <w:pPr>
        <w:ind w:left="709" w:right="827" w:hanging="10"/>
        <w:jc w:val="both"/>
        <w:rPr>
          <w:rFonts w:ascii="Calibri" w:eastAsia="Calibri" w:hAnsi="Calibri" w:cs="Calibri"/>
          <w:b/>
          <w:color w:val="000000"/>
        </w:rPr>
      </w:pPr>
      <w:r w:rsidRPr="000248C2">
        <w:rPr>
          <w:rFonts w:ascii="Calibri" w:eastAsia="Calibri" w:hAnsi="Calibri" w:cs="Calibri"/>
          <w:b/>
          <w:color w:val="000000"/>
        </w:rPr>
        <w:t xml:space="preserve">Cette manifestation est ouverte </w:t>
      </w:r>
      <w:r w:rsidR="00A8206D">
        <w:rPr>
          <w:rFonts w:ascii="Calibri" w:eastAsia="Calibri" w:hAnsi="Calibri" w:cs="Calibri"/>
          <w:b/>
          <w:color w:val="000000"/>
        </w:rPr>
        <w:t xml:space="preserve">tout public </w:t>
      </w:r>
      <w:r w:rsidR="00213A35" w:rsidRPr="000248C2">
        <w:rPr>
          <w:rFonts w:ascii="Calibri" w:eastAsia="Calibri" w:hAnsi="Calibri" w:cs="Calibri"/>
          <w:b/>
          <w:color w:val="000000"/>
        </w:rPr>
        <w:t>possédants</w:t>
      </w:r>
      <w:r w:rsidRPr="000248C2">
        <w:rPr>
          <w:rFonts w:ascii="Calibri" w:eastAsia="Calibri" w:hAnsi="Calibri" w:cs="Calibri"/>
          <w:b/>
          <w:color w:val="000000"/>
        </w:rPr>
        <w:t xml:space="preserve"> </w:t>
      </w:r>
    </w:p>
    <w:p w14:paraId="3861BD20" w14:textId="339083B4" w:rsidR="000248C2" w:rsidRDefault="00213A35" w:rsidP="00213A35">
      <w:pPr>
        <w:pStyle w:val="Paragraphedeliste"/>
        <w:numPr>
          <w:ilvl w:val="0"/>
          <w:numId w:val="36"/>
        </w:numPr>
        <w:ind w:right="827"/>
        <w:jc w:val="both"/>
        <w:rPr>
          <w:rFonts w:ascii="Calibri" w:eastAsia="Calibri" w:hAnsi="Calibri" w:cs="Calibri"/>
          <w:b/>
          <w:color w:val="000000"/>
        </w:rPr>
      </w:pPr>
      <w:r w:rsidRPr="00213A35">
        <w:rPr>
          <w:rFonts w:ascii="Calibri" w:eastAsia="Calibri" w:hAnsi="Calibri" w:cs="Calibri"/>
          <w:b/>
          <w:color w:val="000000"/>
        </w:rPr>
        <w:t>La</w:t>
      </w:r>
      <w:r w:rsidR="000248C2" w:rsidRPr="00213A35">
        <w:rPr>
          <w:rFonts w:ascii="Calibri" w:eastAsia="Calibri" w:hAnsi="Calibri" w:cs="Calibri"/>
          <w:b/>
          <w:color w:val="000000"/>
        </w:rPr>
        <w:t xml:space="preserve"> licence FFSA</w:t>
      </w:r>
      <w:r w:rsidR="00702CDD" w:rsidRPr="00213A35">
        <w:rPr>
          <w:rFonts w:ascii="Calibri" w:eastAsia="Calibri" w:hAnsi="Calibri" w:cs="Calibri"/>
          <w:b/>
          <w:color w:val="000000"/>
        </w:rPr>
        <w:t>.</w:t>
      </w:r>
    </w:p>
    <w:p w14:paraId="087C73A6" w14:textId="43F59F65" w:rsidR="00213A35" w:rsidRDefault="00213A35" w:rsidP="00213A35">
      <w:pPr>
        <w:pStyle w:val="Paragraphedeliste"/>
        <w:ind w:left="1419" w:right="827"/>
        <w:jc w:val="both"/>
        <w:rPr>
          <w:rFonts w:ascii="Calibri" w:eastAsia="Calibri" w:hAnsi="Calibri" w:cs="Calibri"/>
          <w:b/>
          <w:color w:val="000000"/>
        </w:rPr>
      </w:pPr>
      <w:r>
        <w:rPr>
          <w:rFonts w:ascii="Calibri" w:eastAsia="Calibri" w:hAnsi="Calibri" w:cs="Calibri"/>
          <w:b/>
          <w:color w:val="000000"/>
        </w:rPr>
        <w:t>Ou</w:t>
      </w:r>
    </w:p>
    <w:p w14:paraId="6BD0B2FB" w14:textId="0873F2F4" w:rsidR="00213A35" w:rsidRPr="00213A35" w:rsidRDefault="00213A35" w:rsidP="00213A35">
      <w:pPr>
        <w:pStyle w:val="Paragraphedeliste"/>
        <w:numPr>
          <w:ilvl w:val="0"/>
          <w:numId w:val="36"/>
        </w:numPr>
        <w:ind w:right="827"/>
        <w:jc w:val="both"/>
        <w:rPr>
          <w:rFonts w:ascii="Calibri" w:eastAsia="Calibri" w:hAnsi="Calibri" w:cs="Calibri"/>
          <w:b/>
          <w:color w:val="000000"/>
        </w:rPr>
      </w:pPr>
      <w:r>
        <w:rPr>
          <w:rFonts w:ascii="Calibri" w:eastAsia="Calibri" w:hAnsi="Calibri" w:cs="Calibri"/>
          <w:b/>
          <w:color w:val="000000"/>
        </w:rPr>
        <w:t>Une licence découverte (à prendre au près du CDSA 59 à hauteur de 12 euros</w:t>
      </w:r>
      <w:r w:rsidR="00A8206D">
        <w:rPr>
          <w:rFonts w:ascii="Calibri" w:eastAsia="Calibri" w:hAnsi="Calibri" w:cs="Calibri"/>
          <w:b/>
          <w:color w:val="000000"/>
        </w:rPr>
        <w:t xml:space="preserve"> à l’inscription</w:t>
      </w:r>
      <w:r>
        <w:rPr>
          <w:rFonts w:ascii="Calibri" w:eastAsia="Calibri" w:hAnsi="Calibri" w:cs="Calibri"/>
          <w:b/>
          <w:color w:val="000000"/>
        </w:rPr>
        <w:t>)</w:t>
      </w:r>
    </w:p>
    <w:p w14:paraId="18A14CD1" w14:textId="22FE2244" w:rsidR="000248C2" w:rsidRPr="00DC5FEC" w:rsidRDefault="00341332" w:rsidP="00A43414">
      <w:pPr>
        <w:ind w:left="709" w:right="827" w:hanging="10"/>
        <w:jc w:val="both"/>
        <w:rPr>
          <w:rFonts w:ascii="Calibri" w:eastAsia="Calibri" w:hAnsi="Calibri" w:cs="Calibri"/>
          <w:b/>
          <w:color w:val="007BB8"/>
        </w:rPr>
      </w:pPr>
      <w:r w:rsidRPr="00DC5FEC">
        <w:rPr>
          <w:rFonts w:ascii="Calibri" w:eastAsia="Calibri" w:hAnsi="Calibri" w:cs="Calibri"/>
          <w:b/>
          <w:color w:val="007BB8"/>
        </w:rPr>
        <w:t>Le règlement est à joindre lors de l’inscription au nom du CDSA NORD</w:t>
      </w:r>
    </w:p>
    <w:p w14:paraId="558CBD87" w14:textId="77777777" w:rsidR="00165116" w:rsidRDefault="00165116" w:rsidP="00A43414">
      <w:pPr>
        <w:ind w:left="709" w:right="827" w:hanging="10"/>
        <w:jc w:val="both"/>
        <w:rPr>
          <w:rFonts w:ascii="Calibri" w:eastAsia="Calibri" w:hAnsi="Calibri" w:cs="Calibri"/>
          <w:b/>
          <w:color w:val="000000"/>
        </w:rPr>
      </w:pPr>
    </w:p>
    <w:p w14:paraId="75339C1D" w14:textId="4B71EECE" w:rsidR="0097142B" w:rsidRPr="0097142B" w:rsidRDefault="0097142B" w:rsidP="0097142B">
      <w:pPr>
        <w:spacing w:after="24" w:line="259" w:lineRule="auto"/>
        <w:jc w:val="center"/>
        <w:rPr>
          <w:rFonts w:ascii="Calibri" w:eastAsia="Calibri" w:hAnsi="Calibri" w:cs="Calibri"/>
          <w:color w:val="000000"/>
          <w:sz w:val="22"/>
          <w:szCs w:val="22"/>
        </w:rPr>
      </w:pPr>
      <w:r w:rsidRPr="0097142B">
        <w:rPr>
          <w:rFonts w:ascii="Calibri" w:eastAsia="Comic Sans MS" w:hAnsi="Calibri" w:cs="Calibri"/>
          <w:b/>
          <w:color w:val="FF0000"/>
          <w:szCs w:val="22"/>
        </w:rPr>
        <w:t xml:space="preserve">Aucune inscription ne sera prise en compte après le </w:t>
      </w:r>
      <w:r w:rsidR="00213A35">
        <w:rPr>
          <w:rFonts w:ascii="Calibri" w:eastAsia="Comic Sans MS" w:hAnsi="Calibri" w:cs="Calibri"/>
          <w:b/>
          <w:color w:val="FF0000"/>
          <w:szCs w:val="22"/>
        </w:rPr>
        <w:t>15 février 2026</w:t>
      </w:r>
    </w:p>
    <w:p w14:paraId="774B00B7" w14:textId="77777777" w:rsidR="00165116" w:rsidRDefault="00165116" w:rsidP="00A43414">
      <w:pPr>
        <w:ind w:left="709" w:right="827" w:hanging="10"/>
        <w:jc w:val="both"/>
        <w:rPr>
          <w:rFonts w:ascii="Calibri" w:eastAsia="Calibri" w:hAnsi="Calibri" w:cs="Calibri"/>
          <w:b/>
          <w:color w:val="000000"/>
        </w:rPr>
      </w:pPr>
    </w:p>
    <w:p w14:paraId="47FA3524" w14:textId="77777777" w:rsidR="00A43414" w:rsidRPr="000248C2" w:rsidRDefault="00A43414" w:rsidP="00A43414">
      <w:pPr>
        <w:ind w:left="709" w:right="827" w:hanging="10"/>
        <w:jc w:val="both"/>
        <w:rPr>
          <w:rFonts w:ascii="Calibri" w:eastAsia="Calibri" w:hAnsi="Calibri" w:cs="Calibri"/>
          <w:b/>
          <w:color w:val="000000"/>
        </w:rPr>
      </w:pPr>
    </w:p>
    <w:p w14:paraId="7551549B" w14:textId="6A49C377" w:rsidR="0039049E" w:rsidRDefault="00E3298E" w:rsidP="00A43414">
      <w:pPr>
        <w:autoSpaceDE w:val="0"/>
        <w:autoSpaceDN w:val="0"/>
        <w:adjustRightInd w:val="0"/>
        <w:ind w:left="709" w:right="828"/>
        <w:jc w:val="both"/>
        <w:rPr>
          <w:rFonts w:ascii="Calibri" w:eastAsiaTheme="minorEastAsia" w:hAnsi="Calibri" w:cs="Calibri"/>
          <w:b/>
          <w:bCs/>
          <w:color w:val="000000"/>
          <w:lang w:eastAsia="en-US"/>
        </w:rPr>
      </w:pPr>
      <w:r w:rsidRPr="00E3298E">
        <w:rPr>
          <w:rFonts w:ascii="Calibri" w:eastAsiaTheme="minorEastAsia" w:hAnsi="Calibri" w:cs="Calibri"/>
          <w:color w:val="000000"/>
          <w:lang w:eastAsia="en-US"/>
        </w:rPr>
        <w:t xml:space="preserve"> </w:t>
      </w:r>
      <w:r w:rsidRPr="005274A9">
        <w:rPr>
          <w:rFonts w:ascii="Calibri" w:eastAsiaTheme="minorEastAsia" w:hAnsi="Calibri" w:cs="Calibri"/>
          <w:b/>
          <w:bCs/>
          <w:color w:val="000000"/>
          <w:u w:val="single"/>
          <w:lang w:eastAsia="en-US"/>
        </w:rPr>
        <w:t>PROGRAMME</w:t>
      </w:r>
      <w:r w:rsidRPr="005274A9">
        <w:rPr>
          <w:rFonts w:ascii="Calibri" w:eastAsiaTheme="minorEastAsia" w:hAnsi="Calibri" w:cs="Calibri"/>
          <w:b/>
          <w:bCs/>
          <w:color w:val="000000"/>
          <w:lang w:eastAsia="en-US"/>
        </w:rPr>
        <w:t xml:space="preserve"> :</w:t>
      </w:r>
    </w:p>
    <w:p w14:paraId="7D2494C4" w14:textId="12439AE1" w:rsidR="00A43414" w:rsidRDefault="00A43414" w:rsidP="00A43414">
      <w:pPr>
        <w:pStyle w:val="Paragraphedeliste"/>
        <w:numPr>
          <w:ilvl w:val="0"/>
          <w:numId w:val="35"/>
        </w:numPr>
        <w:autoSpaceDE w:val="0"/>
        <w:autoSpaceDN w:val="0"/>
        <w:adjustRightInd w:val="0"/>
        <w:ind w:right="828"/>
        <w:jc w:val="both"/>
        <w:rPr>
          <w:rFonts w:ascii="Calibri" w:eastAsiaTheme="minorEastAsia" w:hAnsi="Calibri" w:cs="Calibri"/>
          <w:color w:val="000000"/>
          <w:lang w:eastAsia="en-US"/>
        </w:rPr>
      </w:pPr>
      <w:r>
        <w:rPr>
          <w:rFonts w:ascii="Calibri" w:eastAsiaTheme="minorEastAsia" w:hAnsi="Calibri" w:cs="Calibri"/>
          <w:color w:val="000000"/>
          <w:lang w:eastAsia="en-US"/>
        </w:rPr>
        <w:t>.</w:t>
      </w:r>
      <w:r w:rsidR="00213A35">
        <w:rPr>
          <w:rFonts w:ascii="Calibri" w:eastAsiaTheme="minorEastAsia" w:hAnsi="Calibri" w:cs="Calibri"/>
          <w:color w:val="000000"/>
          <w:lang w:eastAsia="en-US"/>
        </w:rPr>
        <w:t xml:space="preserve"> </w:t>
      </w:r>
      <w:r w:rsidR="001676F1">
        <w:rPr>
          <w:rFonts w:ascii="Calibri" w:eastAsiaTheme="minorEastAsia" w:hAnsi="Calibri" w:cs="Calibri"/>
          <w:color w:val="000000"/>
          <w:lang w:eastAsia="en-US"/>
        </w:rPr>
        <w:t xml:space="preserve"> </w:t>
      </w:r>
      <w:r w:rsidR="001676F1" w:rsidRPr="001676F1">
        <w:rPr>
          <w:rFonts w:ascii="Calibri" w:eastAsiaTheme="minorEastAsia" w:hAnsi="Calibri" w:cs="Calibri"/>
          <w:color w:val="000000"/>
          <w:lang w:eastAsia="en-US"/>
        </w:rPr>
        <w:t>Échauffement ludique</w:t>
      </w:r>
    </w:p>
    <w:p w14:paraId="3960E3B1" w14:textId="213A1ED5" w:rsidR="00A43414" w:rsidRDefault="00A43414" w:rsidP="00A43414">
      <w:pPr>
        <w:pStyle w:val="Paragraphedeliste"/>
        <w:numPr>
          <w:ilvl w:val="0"/>
          <w:numId w:val="35"/>
        </w:numPr>
        <w:autoSpaceDE w:val="0"/>
        <w:autoSpaceDN w:val="0"/>
        <w:adjustRightInd w:val="0"/>
        <w:ind w:right="828"/>
        <w:jc w:val="both"/>
        <w:rPr>
          <w:rFonts w:ascii="Calibri" w:eastAsiaTheme="minorEastAsia" w:hAnsi="Calibri" w:cs="Calibri"/>
          <w:color w:val="000000"/>
          <w:lang w:eastAsia="en-US"/>
        </w:rPr>
      </w:pPr>
      <w:r>
        <w:rPr>
          <w:rFonts w:ascii="Calibri" w:eastAsiaTheme="minorEastAsia" w:hAnsi="Calibri" w:cs="Calibri"/>
          <w:color w:val="000000"/>
          <w:lang w:eastAsia="en-US"/>
        </w:rPr>
        <w:t>.</w:t>
      </w:r>
      <w:r w:rsidR="001676F1" w:rsidRPr="001676F1">
        <w:t xml:space="preserve"> </w:t>
      </w:r>
      <w:r w:rsidR="001676F1" w:rsidRPr="001676F1">
        <w:rPr>
          <w:rFonts w:ascii="Calibri" w:eastAsiaTheme="minorEastAsia" w:hAnsi="Calibri" w:cs="Calibri"/>
          <w:color w:val="000000"/>
          <w:lang w:eastAsia="en-US"/>
        </w:rPr>
        <w:t>Exercices techniques simples</w:t>
      </w:r>
    </w:p>
    <w:p w14:paraId="1309719A" w14:textId="08D32931" w:rsidR="0034277F" w:rsidRDefault="0034277F" w:rsidP="00A43414">
      <w:pPr>
        <w:pStyle w:val="Paragraphedeliste"/>
        <w:numPr>
          <w:ilvl w:val="0"/>
          <w:numId w:val="35"/>
        </w:numPr>
        <w:autoSpaceDE w:val="0"/>
        <w:autoSpaceDN w:val="0"/>
        <w:adjustRightInd w:val="0"/>
        <w:ind w:right="828"/>
        <w:jc w:val="both"/>
        <w:rPr>
          <w:rFonts w:ascii="Calibri" w:eastAsiaTheme="minorEastAsia" w:hAnsi="Calibri" w:cs="Calibri"/>
          <w:color w:val="000000"/>
          <w:lang w:eastAsia="en-US"/>
        </w:rPr>
      </w:pPr>
      <w:r>
        <w:rPr>
          <w:rFonts w:ascii="Calibri" w:eastAsiaTheme="minorEastAsia" w:hAnsi="Calibri" w:cs="Calibri"/>
          <w:color w:val="000000"/>
          <w:lang w:eastAsia="en-US"/>
        </w:rPr>
        <w:t>Pause déjeune 12h-13h (la restauration reste à votre charge)</w:t>
      </w:r>
    </w:p>
    <w:p w14:paraId="6053F4D5" w14:textId="3C99A414" w:rsidR="00A43414" w:rsidRDefault="00A43414" w:rsidP="00A43414">
      <w:pPr>
        <w:pStyle w:val="Paragraphedeliste"/>
        <w:numPr>
          <w:ilvl w:val="0"/>
          <w:numId w:val="35"/>
        </w:numPr>
        <w:autoSpaceDE w:val="0"/>
        <w:autoSpaceDN w:val="0"/>
        <w:adjustRightInd w:val="0"/>
        <w:ind w:right="828"/>
        <w:jc w:val="both"/>
        <w:rPr>
          <w:rFonts w:ascii="Calibri" w:eastAsiaTheme="minorEastAsia" w:hAnsi="Calibri" w:cs="Calibri"/>
          <w:color w:val="000000"/>
          <w:lang w:eastAsia="en-US"/>
        </w:rPr>
      </w:pPr>
      <w:r>
        <w:rPr>
          <w:rFonts w:ascii="Calibri" w:eastAsiaTheme="minorEastAsia" w:hAnsi="Calibri" w:cs="Calibri"/>
          <w:color w:val="000000"/>
          <w:lang w:eastAsia="en-US"/>
        </w:rPr>
        <w:t>.</w:t>
      </w:r>
      <w:r w:rsidR="001676F1">
        <w:rPr>
          <w:rFonts w:ascii="Calibri" w:eastAsiaTheme="minorEastAsia" w:hAnsi="Calibri" w:cs="Calibri"/>
          <w:color w:val="000000"/>
          <w:lang w:eastAsia="en-US"/>
        </w:rPr>
        <w:t xml:space="preserve"> J</w:t>
      </w:r>
      <w:r w:rsidR="001676F1" w:rsidRPr="001676F1">
        <w:rPr>
          <w:rFonts w:ascii="Calibri" w:eastAsiaTheme="minorEastAsia" w:hAnsi="Calibri" w:cs="Calibri"/>
          <w:color w:val="000000"/>
          <w:lang w:eastAsia="en-US"/>
        </w:rPr>
        <w:t>eu réduit / petit match</w:t>
      </w:r>
    </w:p>
    <w:p w14:paraId="73E5DF86" w14:textId="77777777" w:rsidR="00A00882" w:rsidRDefault="00A00882" w:rsidP="00A00882">
      <w:pPr>
        <w:pStyle w:val="Paragraphedeliste"/>
        <w:autoSpaceDE w:val="0"/>
        <w:autoSpaceDN w:val="0"/>
        <w:adjustRightInd w:val="0"/>
        <w:ind w:left="1429" w:right="828"/>
        <w:jc w:val="both"/>
        <w:rPr>
          <w:rFonts w:ascii="Calibri" w:eastAsiaTheme="minorEastAsia" w:hAnsi="Calibri" w:cs="Calibri"/>
          <w:color w:val="000000"/>
          <w:lang w:eastAsia="en-US"/>
        </w:rPr>
      </w:pPr>
    </w:p>
    <w:p w14:paraId="52464C9F" w14:textId="1935E126" w:rsidR="00A43414" w:rsidRDefault="00A00882" w:rsidP="00A43414">
      <w:pPr>
        <w:autoSpaceDE w:val="0"/>
        <w:autoSpaceDN w:val="0"/>
        <w:adjustRightInd w:val="0"/>
        <w:ind w:left="709" w:right="828"/>
        <w:jc w:val="both"/>
        <w:rPr>
          <w:rFonts w:ascii="Calibri" w:eastAsiaTheme="minorEastAsia" w:hAnsi="Calibri" w:cs="Calibri"/>
          <w:b/>
          <w:bCs/>
          <w:color w:val="000000"/>
          <w:lang w:eastAsia="en-US"/>
        </w:rPr>
      </w:pPr>
      <w:r>
        <w:rPr>
          <w:rFonts w:ascii="Calibri" w:eastAsiaTheme="minorEastAsia" w:hAnsi="Calibri" w:cs="Calibri"/>
          <w:b/>
          <w:bCs/>
          <w:color w:val="000000"/>
          <w:u w:val="single"/>
          <w:lang w:eastAsia="en-US"/>
        </w:rPr>
        <w:t xml:space="preserve">CONSIGNES </w:t>
      </w:r>
      <w:r w:rsidR="000F186C">
        <w:rPr>
          <w:rFonts w:ascii="Calibri" w:eastAsiaTheme="minorEastAsia" w:hAnsi="Calibri" w:cs="Calibri"/>
          <w:b/>
          <w:bCs/>
          <w:color w:val="000000"/>
          <w:u w:val="single"/>
          <w:lang w:eastAsia="en-US"/>
        </w:rPr>
        <w:t>PARTICULIÈRES</w:t>
      </w:r>
      <w:r w:rsidR="00A43414" w:rsidRPr="005274A9">
        <w:rPr>
          <w:rFonts w:ascii="Calibri" w:eastAsiaTheme="minorEastAsia" w:hAnsi="Calibri" w:cs="Calibri"/>
          <w:b/>
          <w:bCs/>
          <w:color w:val="000000"/>
          <w:lang w:eastAsia="en-US"/>
        </w:rPr>
        <w:t>:</w:t>
      </w:r>
    </w:p>
    <w:p w14:paraId="6DF64002" w14:textId="37957B49" w:rsidR="00A43414" w:rsidRPr="00213A35" w:rsidRDefault="00A43414" w:rsidP="00A43414">
      <w:pPr>
        <w:pStyle w:val="Paragraphedeliste"/>
        <w:numPr>
          <w:ilvl w:val="0"/>
          <w:numId w:val="35"/>
        </w:numPr>
        <w:autoSpaceDE w:val="0"/>
        <w:autoSpaceDN w:val="0"/>
        <w:adjustRightInd w:val="0"/>
        <w:ind w:right="828"/>
        <w:jc w:val="both"/>
        <w:rPr>
          <w:rFonts w:ascii="Calibri" w:eastAsiaTheme="minorEastAsia" w:hAnsi="Calibri" w:cs="Calibri"/>
          <w:color w:val="000000"/>
          <w:lang w:val="en-GB" w:eastAsia="en-US"/>
        </w:rPr>
      </w:pPr>
      <w:r w:rsidRPr="00213A35">
        <w:rPr>
          <w:rFonts w:ascii="Calibri" w:eastAsiaTheme="minorEastAsia" w:hAnsi="Calibri" w:cs="Calibri"/>
          <w:color w:val="000000"/>
          <w:lang w:val="en-GB" w:eastAsia="en-US"/>
        </w:rPr>
        <w:t>.</w:t>
      </w:r>
      <w:r w:rsidR="00213A35" w:rsidRPr="00213A35">
        <w:rPr>
          <w:rFonts w:ascii="Calibri" w:eastAsiaTheme="minorEastAsia" w:hAnsi="Calibri" w:cs="Calibri"/>
          <w:color w:val="000000"/>
          <w:lang w:val="en-GB" w:eastAsia="en-US"/>
        </w:rPr>
        <w:t xml:space="preserve"> Tenue adequate (short, jogging, leggin</w:t>
      </w:r>
      <w:r w:rsidR="00213A35">
        <w:rPr>
          <w:rFonts w:ascii="Calibri" w:eastAsiaTheme="minorEastAsia" w:hAnsi="Calibri" w:cs="Calibri"/>
          <w:color w:val="000000"/>
          <w:lang w:val="en-GB" w:eastAsia="en-US"/>
        </w:rPr>
        <w:t>g….)</w:t>
      </w:r>
    </w:p>
    <w:p w14:paraId="1B027B2C" w14:textId="029FC77D" w:rsidR="00A43414" w:rsidRDefault="00A43414" w:rsidP="00A43414">
      <w:pPr>
        <w:pStyle w:val="Paragraphedeliste"/>
        <w:numPr>
          <w:ilvl w:val="0"/>
          <w:numId w:val="35"/>
        </w:numPr>
        <w:autoSpaceDE w:val="0"/>
        <w:autoSpaceDN w:val="0"/>
        <w:adjustRightInd w:val="0"/>
        <w:ind w:right="828"/>
        <w:jc w:val="both"/>
        <w:rPr>
          <w:rFonts w:ascii="Calibri" w:eastAsiaTheme="minorEastAsia" w:hAnsi="Calibri" w:cs="Calibri"/>
          <w:color w:val="000000"/>
          <w:lang w:eastAsia="en-US"/>
        </w:rPr>
      </w:pPr>
      <w:r>
        <w:rPr>
          <w:rFonts w:ascii="Calibri" w:eastAsiaTheme="minorEastAsia" w:hAnsi="Calibri" w:cs="Calibri"/>
          <w:color w:val="000000"/>
          <w:lang w:eastAsia="en-US"/>
        </w:rPr>
        <w:t>.</w:t>
      </w:r>
      <w:r w:rsidR="00213A35">
        <w:rPr>
          <w:rFonts w:ascii="Calibri" w:eastAsiaTheme="minorEastAsia" w:hAnsi="Calibri" w:cs="Calibri"/>
          <w:color w:val="000000"/>
          <w:lang w:eastAsia="en-US"/>
        </w:rPr>
        <w:t xml:space="preserve"> Basket (sinon pas de pratique possible) </w:t>
      </w:r>
    </w:p>
    <w:p w14:paraId="493C16EF" w14:textId="4CAA587B" w:rsidR="00A43414" w:rsidRDefault="0034277F" w:rsidP="0034277F">
      <w:pPr>
        <w:pStyle w:val="Paragraphedeliste"/>
        <w:numPr>
          <w:ilvl w:val="0"/>
          <w:numId w:val="35"/>
        </w:numPr>
        <w:autoSpaceDE w:val="0"/>
        <w:autoSpaceDN w:val="0"/>
        <w:adjustRightInd w:val="0"/>
        <w:ind w:right="828"/>
        <w:jc w:val="both"/>
        <w:rPr>
          <w:rFonts w:ascii="Calibri" w:eastAsiaTheme="minorEastAsia" w:hAnsi="Calibri" w:cs="Calibri"/>
          <w:color w:val="000000"/>
          <w:lang w:eastAsia="en-US"/>
        </w:rPr>
      </w:pPr>
      <w:r>
        <w:rPr>
          <w:rFonts w:ascii="Calibri" w:eastAsiaTheme="minorEastAsia" w:hAnsi="Calibri" w:cs="Calibri"/>
          <w:color w:val="000000"/>
          <w:lang w:eastAsia="en-US"/>
        </w:rPr>
        <w:t xml:space="preserve">. Eau </w:t>
      </w:r>
    </w:p>
    <w:p w14:paraId="387A741E" w14:textId="77777777" w:rsidR="0034277F" w:rsidRPr="0034277F" w:rsidRDefault="0034277F" w:rsidP="0034277F">
      <w:pPr>
        <w:autoSpaceDE w:val="0"/>
        <w:autoSpaceDN w:val="0"/>
        <w:adjustRightInd w:val="0"/>
        <w:ind w:left="1069" w:right="828"/>
        <w:jc w:val="both"/>
        <w:rPr>
          <w:rFonts w:ascii="Calibri" w:eastAsiaTheme="minorEastAsia" w:hAnsi="Calibri" w:cs="Calibri"/>
          <w:color w:val="000000"/>
          <w:lang w:eastAsia="en-US"/>
        </w:rPr>
      </w:pPr>
    </w:p>
    <w:p w14:paraId="0FBC9FAC" w14:textId="77777777" w:rsidR="00A43414" w:rsidRDefault="00A43414" w:rsidP="00A43414">
      <w:pPr>
        <w:autoSpaceDE w:val="0"/>
        <w:autoSpaceDN w:val="0"/>
        <w:adjustRightInd w:val="0"/>
        <w:ind w:right="828"/>
        <w:jc w:val="both"/>
        <w:rPr>
          <w:rFonts w:ascii="Calibri" w:eastAsiaTheme="minorEastAsia" w:hAnsi="Calibri" w:cs="Calibri"/>
          <w:color w:val="000000"/>
          <w:lang w:eastAsia="en-US"/>
        </w:rPr>
      </w:pPr>
    </w:p>
    <w:p w14:paraId="74695C02" w14:textId="77777777" w:rsidR="00A43414" w:rsidRDefault="00A43414" w:rsidP="00A43414">
      <w:pPr>
        <w:autoSpaceDE w:val="0"/>
        <w:autoSpaceDN w:val="0"/>
        <w:adjustRightInd w:val="0"/>
        <w:spacing w:line="360" w:lineRule="auto"/>
        <w:ind w:right="828"/>
        <w:jc w:val="both"/>
        <w:rPr>
          <w:rFonts w:ascii="Calibri" w:eastAsiaTheme="minorEastAsia" w:hAnsi="Calibri" w:cs="Calibri"/>
          <w:color w:val="000000"/>
          <w:lang w:eastAsia="en-US"/>
        </w:rPr>
      </w:pPr>
    </w:p>
    <w:p w14:paraId="727739ED" w14:textId="77777777" w:rsidR="001C215F" w:rsidRDefault="001C215F" w:rsidP="00A43414">
      <w:pPr>
        <w:autoSpaceDE w:val="0"/>
        <w:autoSpaceDN w:val="0"/>
        <w:adjustRightInd w:val="0"/>
        <w:spacing w:line="360" w:lineRule="auto"/>
        <w:ind w:right="828"/>
        <w:jc w:val="both"/>
        <w:rPr>
          <w:rFonts w:ascii="Calibri" w:eastAsiaTheme="minorEastAsia" w:hAnsi="Calibri" w:cs="Calibri"/>
          <w:color w:val="000000"/>
          <w:lang w:eastAsia="en-US"/>
        </w:rPr>
      </w:pPr>
    </w:p>
    <w:p w14:paraId="17FEB362" w14:textId="77777777" w:rsidR="001C215F" w:rsidRDefault="001C215F" w:rsidP="00A43414">
      <w:pPr>
        <w:autoSpaceDE w:val="0"/>
        <w:autoSpaceDN w:val="0"/>
        <w:adjustRightInd w:val="0"/>
        <w:spacing w:line="360" w:lineRule="auto"/>
        <w:ind w:right="828"/>
        <w:jc w:val="both"/>
        <w:rPr>
          <w:rFonts w:ascii="Calibri" w:eastAsiaTheme="minorEastAsia" w:hAnsi="Calibri" w:cs="Calibri"/>
          <w:color w:val="000000"/>
          <w:lang w:eastAsia="en-US"/>
        </w:rPr>
      </w:pPr>
    </w:p>
    <w:p w14:paraId="7299F5A7" w14:textId="77777777" w:rsidR="001C215F" w:rsidRDefault="001C215F" w:rsidP="00A43414">
      <w:pPr>
        <w:autoSpaceDE w:val="0"/>
        <w:autoSpaceDN w:val="0"/>
        <w:adjustRightInd w:val="0"/>
        <w:spacing w:line="360" w:lineRule="auto"/>
        <w:ind w:right="828"/>
        <w:jc w:val="both"/>
        <w:rPr>
          <w:rFonts w:ascii="Calibri" w:eastAsiaTheme="minorEastAsia" w:hAnsi="Calibri" w:cs="Calibri"/>
          <w:color w:val="000000"/>
          <w:lang w:eastAsia="en-US"/>
        </w:rPr>
      </w:pPr>
    </w:p>
    <w:p w14:paraId="084C59BD" w14:textId="77777777" w:rsidR="001C215F" w:rsidRDefault="001C215F" w:rsidP="00A43414">
      <w:pPr>
        <w:autoSpaceDE w:val="0"/>
        <w:autoSpaceDN w:val="0"/>
        <w:adjustRightInd w:val="0"/>
        <w:spacing w:line="360" w:lineRule="auto"/>
        <w:ind w:right="828"/>
        <w:jc w:val="both"/>
        <w:rPr>
          <w:rFonts w:ascii="Calibri" w:eastAsiaTheme="minorEastAsia" w:hAnsi="Calibri" w:cs="Calibri"/>
          <w:color w:val="000000"/>
          <w:lang w:eastAsia="en-US"/>
        </w:rPr>
      </w:pPr>
    </w:p>
    <w:p w14:paraId="73D1E107" w14:textId="04E95E37" w:rsidR="001C215F" w:rsidRPr="001C215F" w:rsidRDefault="001C215F" w:rsidP="001C215F">
      <w:pPr>
        <w:spacing w:line="259" w:lineRule="auto"/>
        <w:ind w:left="284" w:right="3" w:hanging="10"/>
        <w:jc w:val="center"/>
        <w:rPr>
          <w:rFonts w:ascii="Calibri" w:eastAsia="Comic Sans MS" w:hAnsi="Calibri" w:cs="Calibri"/>
          <w:color w:val="000000"/>
          <w:sz w:val="32"/>
          <w:szCs w:val="28"/>
        </w:rPr>
      </w:pPr>
      <w:r w:rsidRPr="001C215F">
        <w:rPr>
          <w:rFonts w:ascii="Calibri" w:eastAsia="Comic Sans MS" w:hAnsi="Calibri" w:cs="Calibri"/>
          <w:color w:val="000000"/>
          <w:sz w:val="36"/>
          <w:szCs w:val="28"/>
        </w:rPr>
        <w:t>Fiche d'inscription</w:t>
      </w:r>
    </w:p>
    <w:p w14:paraId="55B2BD88" w14:textId="404E2BBC" w:rsidR="001C215F" w:rsidRPr="001C215F" w:rsidRDefault="001C215F" w:rsidP="001C215F">
      <w:pPr>
        <w:spacing w:after="24" w:line="259" w:lineRule="auto"/>
        <w:ind w:left="284"/>
        <w:jc w:val="center"/>
        <w:rPr>
          <w:rFonts w:ascii="Calibri" w:eastAsia="Calibri" w:hAnsi="Calibri" w:cs="Calibri"/>
          <w:color w:val="000000"/>
          <w:sz w:val="28"/>
          <w:szCs w:val="28"/>
        </w:rPr>
      </w:pPr>
      <w:r w:rsidRPr="001C215F">
        <w:rPr>
          <w:rFonts w:ascii="Calibri" w:eastAsia="Comic Sans MS" w:hAnsi="Calibri" w:cs="Calibri"/>
          <w:color w:val="000000"/>
          <w:sz w:val="32"/>
          <w:szCs w:val="28"/>
        </w:rPr>
        <w:t xml:space="preserve">A retourner avant le : </w:t>
      </w:r>
      <w:r w:rsidRPr="001C215F">
        <w:rPr>
          <w:rFonts w:ascii="Calibri" w:eastAsia="Comic Sans MS" w:hAnsi="Calibri" w:cs="Calibri"/>
          <w:b/>
          <w:color w:val="FF0000"/>
          <w:sz w:val="32"/>
          <w:szCs w:val="28"/>
        </w:rPr>
        <w:t xml:space="preserve"> </w:t>
      </w:r>
      <w:r w:rsidR="001676F1">
        <w:rPr>
          <w:rFonts w:ascii="Calibri" w:eastAsia="Comic Sans MS" w:hAnsi="Calibri" w:cs="Calibri"/>
          <w:b/>
          <w:color w:val="FF0000"/>
          <w:sz w:val="32"/>
          <w:szCs w:val="28"/>
        </w:rPr>
        <w:t>15 février 2026</w:t>
      </w:r>
    </w:p>
    <w:p w14:paraId="4D6DBB7C" w14:textId="4BFB2404" w:rsidR="001C215F" w:rsidRPr="001C215F" w:rsidRDefault="001C215F" w:rsidP="001C215F">
      <w:pPr>
        <w:keepNext/>
        <w:numPr>
          <w:ilvl w:val="1"/>
          <w:numId w:val="0"/>
        </w:numPr>
        <w:tabs>
          <w:tab w:val="num" w:pos="576"/>
        </w:tabs>
        <w:suppressAutoHyphens/>
        <w:jc w:val="center"/>
        <w:outlineLvl w:val="1"/>
        <w:rPr>
          <w:rFonts w:ascii="Calibri" w:eastAsia="Arial Unicode MS" w:hAnsi="Calibri" w:cs="Calibri"/>
          <w:sz w:val="28"/>
          <w:szCs w:val="28"/>
          <w:lang w:eastAsia="ar-SA"/>
        </w:rPr>
      </w:pPr>
      <w:r w:rsidRPr="001C215F">
        <w:rPr>
          <w:rFonts w:ascii="Calibri" w:hAnsi="Calibri" w:cs="Calibri"/>
          <w:b/>
          <w:bCs/>
          <w:color w:val="0070C0"/>
        </w:rPr>
        <w:tab/>
      </w:r>
      <w:r w:rsidRPr="001C215F">
        <w:rPr>
          <w:rFonts w:ascii="Calibri" w:eastAsia="Arial Unicode MS" w:hAnsi="Calibri" w:cs="Calibri"/>
          <w:i/>
          <w:color w:val="FF0000"/>
          <w:sz w:val="28"/>
          <w:szCs w:val="28"/>
          <w:lang w:eastAsia="ar-SA"/>
        </w:rPr>
        <w:t xml:space="preserve">A renvoyer à </w:t>
      </w:r>
      <w:r w:rsidR="001676F1">
        <w:rPr>
          <w:rFonts w:ascii="Calibri" w:eastAsia="Arial Unicode MS" w:hAnsi="Calibri" w:cs="Calibri"/>
          <w:i/>
          <w:color w:val="FF0000"/>
          <w:sz w:val="28"/>
          <w:szCs w:val="28"/>
          <w:lang w:eastAsia="ar-SA"/>
        </w:rPr>
        <w:t>cdsa59@sportadapte.fr</w:t>
      </w:r>
      <w:r w:rsidRPr="00F9061A">
        <w:rPr>
          <w:rFonts w:asciiTheme="minorHAnsi" w:hAnsiTheme="minorHAnsi" w:cstheme="minorHAnsi"/>
          <w:b/>
          <w:bCs/>
          <w:color w:val="0070C0"/>
        </w:rPr>
        <w:tab/>
      </w:r>
      <w:r w:rsidRPr="00F9061A">
        <w:rPr>
          <w:rFonts w:asciiTheme="minorHAnsi" w:eastAsia="Arial Unicode MS" w:hAnsiTheme="minorHAnsi" w:cstheme="minorHAnsi"/>
          <w:sz w:val="22"/>
          <w:szCs w:val="22"/>
          <w:lang w:eastAsia="ar-SA"/>
        </w:rPr>
        <w:t xml:space="preserve"> </w:t>
      </w:r>
    </w:p>
    <w:p w14:paraId="743892B8" w14:textId="77777777" w:rsidR="001C215F" w:rsidRPr="00F9061A" w:rsidRDefault="001C215F" w:rsidP="001C215F">
      <w:pPr>
        <w:spacing w:after="67" w:line="259" w:lineRule="auto"/>
        <w:ind w:left="-5" w:hanging="10"/>
        <w:rPr>
          <w:rFonts w:asciiTheme="minorHAnsi" w:eastAsia="Comic Sans MS" w:hAnsiTheme="minorHAnsi" w:cstheme="minorHAnsi"/>
          <w:color w:val="000000"/>
          <w:szCs w:val="22"/>
        </w:rPr>
      </w:pPr>
      <w:bookmarkStart w:id="1" w:name="_Hlk119532025"/>
    </w:p>
    <w:p w14:paraId="3961909C" w14:textId="7AB74CB6" w:rsidR="001C215F" w:rsidRPr="001C215F" w:rsidRDefault="001C215F" w:rsidP="001C215F">
      <w:pPr>
        <w:spacing w:after="67" w:line="259" w:lineRule="auto"/>
        <w:ind w:left="-5" w:hanging="10"/>
        <w:rPr>
          <w:rFonts w:ascii="Calibri" w:eastAsia="Calibri" w:hAnsi="Calibri" w:cs="Calibri"/>
          <w:color w:val="000000"/>
          <w:sz w:val="22"/>
          <w:szCs w:val="22"/>
        </w:rPr>
      </w:pPr>
      <w:r w:rsidRPr="001C215F">
        <w:rPr>
          <w:rFonts w:ascii="Calibri" w:eastAsia="Comic Sans MS" w:hAnsi="Calibri" w:cs="Calibri"/>
          <w:color w:val="000000"/>
          <w:szCs w:val="22"/>
        </w:rPr>
        <w:t xml:space="preserve">Association : </w:t>
      </w:r>
      <w:r w:rsidRPr="001C215F">
        <w:rPr>
          <w:rFonts w:ascii="Calibri" w:eastAsia="Comic Sans MS" w:hAnsi="Calibri" w:cs="Calibri"/>
          <w:color w:val="000000"/>
          <w:szCs w:val="22"/>
        </w:rPr>
        <w:tab/>
      </w:r>
      <w:r w:rsidRPr="001C215F">
        <w:rPr>
          <w:rFonts w:ascii="Calibri" w:eastAsia="Comic Sans MS" w:hAnsi="Calibri" w:cs="Calibri"/>
          <w:color w:val="000000"/>
          <w:szCs w:val="22"/>
        </w:rPr>
        <w:tab/>
        <w:t>………………………………………….</w:t>
      </w:r>
    </w:p>
    <w:p w14:paraId="6EF57C92" w14:textId="195E7791" w:rsidR="001C215F" w:rsidRPr="001C215F" w:rsidRDefault="001C215F" w:rsidP="001C215F">
      <w:pPr>
        <w:spacing w:after="67" w:line="259" w:lineRule="auto"/>
        <w:ind w:left="-5" w:hanging="10"/>
        <w:rPr>
          <w:rFonts w:ascii="Calibri" w:eastAsia="Calibri" w:hAnsi="Calibri" w:cs="Calibri"/>
          <w:color w:val="000000"/>
          <w:sz w:val="22"/>
          <w:szCs w:val="22"/>
        </w:rPr>
      </w:pPr>
      <w:r w:rsidRPr="001C215F">
        <w:rPr>
          <w:rFonts w:ascii="Calibri" w:eastAsia="Comic Sans MS" w:hAnsi="Calibri" w:cs="Calibri"/>
          <w:color w:val="000000"/>
          <w:szCs w:val="22"/>
        </w:rPr>
        <w:t xml:space="preserve">N° d'affiliation : </w:t>
      </w:r>
      <w:r w:rsidRPr="001C215F">
        <w:rPr>
          <w:rFonts w:ascii="Calibri" w:eastAsia="Comic Sans MS" w:hAnsi="Calibri" w:cs="Calibri"/>
          <w:color w:val="000000"/>
          <w:szCs w:val="22"/>
        </w:rPr>
        <w:tab/>
        <w:t>…………………………………</w:t>
      </w:r>
      <w:r>
        <w:rPr>
          <w:rFonts w:ascii="Calibri" w:eastAsia="Comic Sans MS" w:hAnsi="Calibri" w:cs="Calibri"/>
          <w:color w:val="000000"/>
          <w:szCs w:val="22"/>
        </w:rPr>
        <w:t>……</w:t>
      </w:r>
      <w:r w:rsidRPr="001C215F">
        <w:rPr>
          <w:rFonts w:ascii="Calibri" w:eastAsia="Comic Sans MS" w:hAnsi="Calibri" w:cs="Calibri"/>
          <w:color w:val="000000"/>
          <w:szCs w:val="22"/>
        </w:rPr>
        <w:t>….</w:t>
      </w:r>
    </w:p>
    <w:p w14:paraId="59D85967" w14:textId="4D210E57" w:rsidR="001C215F" w:rsidRDefault="001C215F" w:rsidP="001C215F">
      <w:pPr>
        <w:spacing w:after="67" w:line="259" w:lineRule="auto"/>
        <w:ind w:left="-5" w:hanging="10"/>
        <w:rPr>
          <w:rFonts w:ascii="Calibri" w:eastAsia="Calibri" w:hAnsi="Calibri" w:cs="Calibri"/>
          <w:color w:val="000000"/>
          <w:sz w:val="22"/>
          <w:szCs w:val="22"/>
        </w:rPr>
      </w:pPr>
      <w:r w:rsidRPr="001C215F">
        <w:rPr>
          <w:rFonts w:ascii="Calibri" w:eastAsia="Comic Sans MS" w:hAnsi="Calibri" w:cs="Calibri"/>
          <w:color w:val="000000"/>
          <w:szCs w:val="22"/>
        </w:rPr>
        <w:t>Nom du responsable : ………………………………………….</w:t>
      </w:r>
      <w:r w:rsidRPr="001C215F">
        <w:rPr>
          <w:rFonts w:ascii="Calibri" w:hAnsi="Calibri" w:cs="Calibri"/>
          <w:color w:val="000000"/>
          <w:szCs w:val="22"/>
        </w:rPr>
        <w:t xml:space="preserve"> </w:t>
      </w:r>
    </w:p>
    <w:p w14:paraId="7F2F7085" w14:textId="05A70691" w:rsidR="001C215F" w:rsidRDefault="001C215F" w:rsidP="001C215F">
      <w:pPr>
        <w:spacing w:after="67" w:line="259" w:lineRule="auto"/>
        <w:ind w:left="-5" w:hanging="10"/>
        <w:rPr>
          <w:rFonts w:ascii="Calibri" w:eastAsia="Comic Sans MS" w:hAnsi="Calibri" w:cs="Calibri"/>
          <w:color w:val="000000"/>
          <w:szCs w:val="22"/>
        </w:rPr>
      </w:pPr>
      <w:r w:rsidRPr="001C215F">
        <w:rPr>
          <w:rFonts w:ascii="Calibri" w:eastAsia="Comic Sans MS" w:hAnsi="Calibri" w:cs="Calibri"/>
          <w:color w:val="000000"/>
          <w:szCs w:val="22"/>
        </w:rPr>
        <w:t xml:space="preserve">Téléphone : </w:t>
      </w:r>
      <w:r>
        <w:rPr>
          <w:rFonts w:ascii="Calibri" w:eastAsia="Comic Sans MS" w:hAnsi="Calibri" w:cs="Calibri"/>
          <w:color w:val="000000"/>
          <w:szCs w:val="22"/>
        </w:rPr>
        <w:tab/>
      </w:r>
      <w:r>
        <w:rPr>
          <w:rFonts w:ascii="Calibri" w:eastAsia="Comic Sans MS" w:hAnsi="Calibri" w:cs="Calibri"/>
          <w:color w:val="000000"/>
          <w:szCs w:val="22"/>
        </w:rPr>
        <w:tab/>
      </w:r>
      <w:r w:rsidRPr="001C215F">
        <w:rPr>
          <w:rFonts w:ascii="Calibri" w:eastAsia="Comic Sans MS" w:hAnsi="Calibri" w:cs="Calibri"/>
          <w:color w:val="000000"/>
          <w:szCs w:val="22"/>
        </w:rPr>
        <w:t>………………………………………….</w:t>
      </w:r>
      <w:r w:rsidRPr="001C215F">
        <w:rPr>
          <w:rFonts w:ascii="Calibri" w:eastAsia="Comic Sans MS" w:hAnsi="Calibri" w:cs="Calibri"/>
          <w:color w:val="000000"/>
          <w:szCs w:val="22"/>
        </w:rPr>
        <w:tab/>
        <w:t xml:space="preserve"> </w:t>
      </w:r>
      <w:r w:rsidRPr="001C215F">
        <w:rPr>
          <w:rFonts w:ascii="Calibri" w:eastAsia="Comic Sans MS" w:hAnsi="Calibri" w:cs="Calibri"/>
          <w:color w:val="000000"/>
          <w:szCs w:val="22"/>
        </w:rPr>
        <w:tab/>
        <w:t xml:space="preserve"> </w:t>
      </w:r>
    </w:p>
    <w:p w14:paraId="3DB60272" w14:textId="060F13BF" w:rsidR="001C215F" w:rsidRPr="001C215F" w:rsidRDefault="001C215F" w:rsidP="001C215F">
      <w:pPr>
        <w:spacing w:after="67" w:line="259" w:lineRule="auto"/>
        <w:ind w:left="-5" w:hanging="10"/>
        <w:rPr>
          <w:rFonts w:ascii="Calibri" w:eastAsia="Calibri" w:hAnsi="Calibri" w:cs="Calibri"/>
          <w:color w:val="000000"/>
          <w:sz w:val="22"/>
          <w:szCs w:val="22"/>
        </w:rPr>
      </w:pPr>
      <w:r w:rsidRPr="001C215F">
        <w:rPr>
          <w:rFonts w:ascii="Calibri" w:eastAsia="Comic Sans MS" w:hAnsi="Calibri" w:cs="Calibri"/>
          <w:color w:val="000000"/>
          <w:szCs w:val="22"/>
        </w:rPr>
        <w:t>Mail :</w:t>
      </w:r>
      <w:bookmarkEnd w:id="1"/>
      <w:r w:rsidRPr="001C215F">
        <w:rPr>
          <w:rFonts w:ascii="Calibri" w:eastAsia="Comic Sans MS" w:hAnsi="Calibri" w:cs="Calibri"/>
          <w:color w:val="000000"/>
          <w:szCs w:val="22"/>
        </w:rPr>
        <w:t xml:space="preserve"> </w:t>
      </w:r>
      <w:r>
        <w:rPr>
          <w:rFonts w:ascii="Calibri" w:eastAsia="Comic Sans MS" w:hAnsi="Calibri" w:cs="Calibri"/>
          <w:color w:val="000000"/>
          <w:szCs w:val="22"/>
        </w:rPr>
        <w:tab/>
      </w:r>
      <w:r>
        <w:rPr>
          <w:rFonts w:ascii="Calibri" w:eastAsia="Comic Sans MS" w:hAnsi="Calibri" w:cs="Calibri"/>
          <w:color w:val="000000"/>
          <w:szCs w:val="22"/>
        </w:rPr>
        <w:tab/>
      </w:r>
      <w:r>
        <w:rPr>
          <w:rFonts w:ascii="Calibri" w:eastAsia="Comic Sans MS" w:hAnsi="Calibri" w:cs="Calibri"/>
          <w:color w:val="000000"/>
          <w:szCs w:val="22"/>
        </w:rPr>
        <w:tab/>
      </w:r>
      <w:r w:rsidRPr="001C215F">
        <w:rPr>
          <w:rFonts w:ascii="Calibri" w:eastAsia="Comic Sans MS" w:hAnsi="Calibri" w:cs="Calibri"/>
          <w:color w:val="000000"/>
          <w:szCs w:val="22"/>
        </w:rPr>
        <w:t>………………………………</w:t>
      </w:r>
      <w:r>
        <w:rPr>
          <w:rFonts w:ascii="Calibri" w:eastAsia="Comic Sans MS" w:hAnsi="Calibri" w:cs="Calibri"/>
          <w:color w:val="000000"/>
          <w:szCs w:val="22"/>
        </w:rPr>
        <w:t>……….</w:t>
      </w:r>
      <w:r w:rsidRPr="001C215F">
        <w:rPr>
          <w:rFonts w:ascii="Calibri" w:eastAsia="Comic Sans MS" w:hAnsi="Calibri" w:cs="Calibri"/>
          <w:color w:val="000000"/>
          <w:szCs w:val="22"/>
        </w:rPr>
        <w:t>…</w:t>
      </w:r>
      <w:r w:rsidRPr="00F9061A">
        <w:rPr>
          <w:rFonts w:asciiTheme="minorHAnsi" w:eastAsia="Comic Sans MS" w:hAnsiTheme="minorHAnsi" w:cstheme="minorHAnsi"/>
          <w:color w:val="000000"/>
          <w:szCs w:val="22"/>
        </w:rPr>
        <w:tab/>
        <w:t xml:space="preserve"> </w:t>
      </w:r>
    </w:p>
    <w:p w14:paraId="55FD5C7C" w14:textId="77777777" w:rsidR="001C215F" w:rsidRDefault="001C215F" w:rsidP="00A43414">
      <w:pPr>
        <w:autoSpaceDE w:val="0"/>
        <w:autoSpaceDN w:val="0"/>
        <w:adjustRightInd w:val="0"/>
        <w:spacing w:line="360" w:lineRule="auto"/>
        <w:ind w:right="828"/>
        <w:jc w:val="both"/>
        <w:rPr>
          <w:rFonts w:ascii="Calibri" w:eastAsiaTheme="minorEastAsia" w:hAnsi="Calibri" w:cs="Calibri"/>
          <w:color w:val="000000"/>
          <w:lang w:eastAsia="en-US"/>
        </w:rPr>
      </w:pPr>
    </w:p>
    <w:tbl>
      <w:tblPr>
        <w:tblW w:w="9891" w:type="dxa"/>
        <w:jc w:val="center"/>
        <w:tblCellMar>
          <w:top w:w="79" w:type="dxa"/>
          <w:left w:w="110" w:type="dxa"/>
          <w:right w:w="1" w:type="dxa"/>
        </w:tblCellMar>
        <w:tblLook w:val="04A0" w:firstRow="1" w:lastRow="0" w:firstColumn="1" w:lastColumn="0" w:noHBand="0" w:noVBand="1"/>
      </w:tblPr>
      <w:tblGrid>
        <w:gridCol w:w="440"/>
        <w:gridCol w:w="3781"/>
        <w:gridCol w:w="1843"/>
        <w:gridCol w:w="1701"/>
        <w:gridCol w:w="709"/>
        <w:gridCol w:w="1417"/>
      </w:tblGrid>
      <w:tr w:rsidR="008D7996" w:rsidRPr="00B56849" w14:paraId="251114C8" w14:textId="77777777" w:rsidTr="008D7996">
        <w:trPr>
          <w:trHeight w:val="692"/>
          <w:jc w:val="center"/>
        </w:trPr>
        <w:tc>
          <w:tcPr>
            <w:tcW w:w="440" w:type="dxa"/>
            <w:tcBorders>
              <w:top w:val="single" w:sz="6" w:space="0" w:color="000000"/>
              <w:left w:val="single" w:sz="6" w:space="0" w:color="000000"/>
              <w:bottom w:val="single" w:sz="12" w:space="0" w:color="000000"/>
              <w:right w:val="single" w:sz="6" w:space="0" w:color="000000"/>
            </w:tcBorders>
          </w:tcPr>
          <w:p w14:paraId="0D53F7C4" w14:textId="77777777" w:rsidR="008D7996" w:rsidRPr="00B56849" w:rsidRDefault="008D7996" w:rsidP="00807F21">
            <w:pPr>
              <w:spacing w:line="259" w:lineRule="auto"/>
              <w:ind w:left="-45"/>
              <w:rPr>
                <w:rFonts w:ascii="Calibri" w:eastAsia="Calibri" w:hAnsi="Calibri" w:cs="Calibri"/>
                <w:color w:val="000000"/>
                <w:sz w:val="22"/>
                <w:szCs w:val="22"/>
              </w:rPr>
            </w:pPr>
          </w:p>
        </w:tc>
        <w:tc>
          <w:tcPr>
            <w:tcW w:w="3781" w:type="dxa"/>
            <w:tcBorders>
              <w:top w:val="single" w:sz="6" w:space="0" w:color="000000"/>
              <w:left w:val="single" w:sz="6" w:space="0" w:color="000000"/>
              <w:bottom w:val="single" w:sz="12" w:space="0" w:color="000000"/>
              <w:right w:val="single" w:sz="6" w:space="0" w:color="000000"/>
            </w:tcBorders>
          </w:tcPr>
          <w:p w14:paraId="6954D46C" w14:textId="77777777" w:rsidR="008D7996" w:rsidRPr="00B56849" w:rsidRDefault="008D7996" w:rsidP="00807F21">
            <w:pPr>
              <w:spacing w:line="259" w:lineRule="auto"/>
              <w:ind w:right="107"/>
              <w:jc w:val="center"/>
              <w:rPr>
                <w:rFonts w:ascii="Calibri" w:eastAsia="Calibri" w:hAnsi="Calibri" w:cs="Calibri"/>
                <w:color w:val="000000"/>
                <w:sz w:val="22"/>
                <w:szCs w:val="22"/>
              </w:rPr>
            </w:pPr>
            <w:r w:rsidRPr="00B56849">
              <w:rPr>
                <w:rFonts w:ascii="Calibri" w:eastAsia="Comic Sans MS" w:hAnsi="Calibri" w:cs="Calibri"/>
                <w:b/>
                <w:color w:val="000000"/>
                <w:sz w:val="22"/>
                <w:szCs w:val="22"/>
              </w:rPr>
              <w:t>Nom /prénom</w:t>
            </w:r>
          </w:p>
          <w:p w14:paraId="7666123E" w14:textId="77777777" w:rsidR="008D7996" w:rsidRPr="00B56849" w:rsidRDefault="008D7996" w:rsidP="00807F21">
            <w:pPr>
              <w:spacing w:line="259" w:lineRule="auto"/>
              <w:ind w:left="1"/>
              <w:jc w:val="center"/>
              <w:rPr>
                <w:rFonts w:ascii="Calibri" w:eastAsia="Calibri" w:hAnsi="Calibri" w:cs="Calibri"/>
                <w:color w:val="000000"/>
                <w:sz w:val="22"/>
                <w:szCs w:val="22"/>
              </w:rPr>
            </w:pPr>
          </w:p>
        </w:tc>
        <w:tc>
          <w:tcPr>
            <w:tcW w:w="1843" w:type="dxa"/>
            <w:tcBorders>
              <w:top w:val="single" w:sz="6" w:space="0" w:color="000000"/>
              <w:left w:val="single" w:sz="6" w:space="0" w:color="000000"/>
              <w:bottom w:val="single" w:sz="12" w:space="0" w:color="000000"/>
              <w:right w:val="single" w:sz="6" w:space="0" w:color="000000"/>
            </w:tcBorders>
          </w:tcPr>
          <w:p w14:paraId="7E32B4D2" w14:textId="77777777" w:rsidR="008D7996" w:rsidRDefault="00A8206D" w:rsidP="00807F21">
            <w:pPr>
              <w:spacing w:line="259" w:lineRule="auto"/>
              <w:ind w:left="-104"/>
              <w:jc w:val="center"/>
              <w:rPr>
                <w:rFonts w:ascii="Calibri" w:eastAsia="Comic Sans MS" w:hAnsi="Calibri" w:cs="Calibri"/>
                <w:b/>
                <w:color w:val="000000"/>
                <w:sz w:val="22"/>
                <w:szCs w:val="22"/>
              </w:rPr>
            </w:pPr>
            <w:proofErr w:type="spellStart"/>
            <w:r>
              <w:rPr>
                <w:rFonts w:ascii="Calibri" w:eastAsia="Comic Sans MS" w:hAnsi="Calibri" w:cs="Calibri"/>
                <w:b/>
                <w:color w:val="000000"/>
                <w:sz w:val="22"/>
                <w:szCs w:val="22"/>
              </w:rPr>
              <w:t>Pass</w:t>
            </w:r>
            <w:proofErr w:type="spellEnd"/>
            <w:r>
              <w:rPr>
                <w:rFonts w:ascii="Calibri" w:eastAsia="Comic Sans MS" w:hAnsi="Calibri" w:cs="Calibri"/>
                <w:b/>
                <w:color w:val="000000"/>
                <w:sz w:val="22"/>
                <w:szCs w:val="22"/>
              </w:rPr>
              <w:t xml:space="preserve"> découverte</w:t>
            </w:r>
          </w:p>
          <w:p w14:paraId="44D6BAA7" w14:textId="5F85C16B" w:rsidR="00A8206D" w:rsidRPr="00B56849" w:rsidRDefault="00A8206D" w:rsidP="00807F21">
            <w:pPr>
              <w:spacing w:line="259" w:lineRule="auto"/>
              <w:ind w:left="-104"/>
              <w:jc w:val="center"/>
              <w:rPr>
                <w:rFonts w:ascii="Calibri" w:eastAsia="Comic Sans MS" w:hAnsi="Calibri" w:cs="Calibri"/>
                <w:b/>
                <w:color w:val="000000"/>
                <w:sz w:val="22"/>
                <w:szCs w:val="22"/>
              </w:rPr>
            </w:pPr>
            <w:r>
              <w:rPr>
                <w:rFonts w:ascii="Calibri" w:eastAsia="Comic Sans MS" w:hAnsi="Calibri" w:cs="Calibri"/>
                <w:b/>
                <w:color w:val="000000"/>
                <w:sz w:val="22"/>
                <w:szCs w:val="22"/>
              </w:rPr>
              <w:t>12 euros</w:t>
            </w:r>
          </w:p>
        </w:tc>
        <w:tc>
          <w:tcPr>
            <w:tcW w:w="1701" w:type="dxa"/>
            <w:tcBorders>
              <w:top w:val="single" w:sz="6" w:space="0" w:color="000000"/>
              <w:left w:val="single" w:sz="6" w:space="0" w:color="000000"/>
              <w:bottom w:val="single" w:sz="12" w:space="0" w:color="000000"/>
              <w:right w:val="single" w:sz="6" w:space="0" w:color="000000"/>
            </w:tcBorders>
          </w:tcPr>
          <w:p w14:paraId="7CC36252" w14:textId="77777777" w:rsidR="008D7996" w:rsidRDefault="008D7996" w:rsidP="008D7996">
            <w:pPr>
              <w:spacing w:line="259" w:lineRule="auto"/>
              <w:jc w:val="center"/>
              <w:rPr>
                <w:rFonts w:ascii="Calibri" w:eastAsia="Comic Sans MS" w:hAnsi="Calibri" w:cs="Calibri"/>
                <w:b/>
                <w:color w:val="000000"/>
                <w:sz w:val="22"/>
                <w:szCs w:val="22"/>
              </w:rPr>
            </w:pPr>
            <w:r w:rsidRPr="00B56849">
              <w:rPr>
                <w:rFonts w:ascii="Calibri" w:eastAsia="Comic Sans MS" w:hAnsi="Calibri" w:cs="Calibri"/>
                <w:b/>
                <w:color w:val="000000"/>
                <w:sz w:val="22"/>
                <w:szCs w:val="22"/>
              </w:rPr>
              <w:t>N</w:t>
            </w:r>
            <w:r>
              <w:rPr>
                <w:rFonts w:ascii="Calibri" w:eastAsia="Comic Sans MS" w:hAnsi="Calibri" w:cs="Calibri"/>
                <w:b/>
                <w:color w:val="000000"/>
                <w:sz w:val="22"/>
                <w:szCs w:val="22"/>
              </w:rPr>
              <w:t>uméro de</w:t>
            </w:r>
            <w:r w:rsidRPr="00B56849">
              <w:rPr>
                <w:rFonts w:ascii="Calibri" w:eastAsia="Comic Sans MS" w:hAnsi="Calibri" w:cs="Calibri"/>
                <w:b/>
                <w:color w:val="000000"/>
                <w:sz w:val="22"/>
                <w:szCs w:val="22"/>
              </w:rPr>
              <w:t xml:space="preserve"> </w:t>
            </w:r>
          </w:p>
          <w:p w14:paraId="6E9FD2D5" w14:textId="0F7B019B" w:rsidR="008D7996" w:rsidRPr="00B56849" w:rsidRDefault="008D7996" w:rsidP="00807F21">
            <w:pPr>
              <w:spacing w:line="259" w:lineRule="auto"/>
              <w:ind w:left="46"/>
              <w:jc w:val="center"/>
              <w:rPr>
                <w:rFonts w:ascii="Calibri" w:eastAsia="Calibri" w:hAnsi="Calibri" w:cs="Calibri"/>
                <w:color w:val="000000"/>
                <w:sz w:val="22"/>
                <w:szCs w:val="22"/>
              </w:rPr>
            </w:pPr>
            <w:r w:rsidRPr="00B56849">
              <w:rPr>
                <w:rFonts w:ascii="Calibri" w:eastAsia="Comic Sans MS" w:hAnsi="Calibri" w:cs="Calibri"/>
                <w:b/>
                <w:color w:val="000000"/>
                <w:sz w:val="22"/>
                <w:szCs w:val="22"/>
              </w:rPr>
              <w:t>Licence</w:t>
            </w:r>
            <w:r>
              <w:rPr>
                <w:rFonts w:ascii="Calibri" w:eastAsia="Comic Sans MS" w:hAnsi="Calibri" w:cs="Calibri"/>
                <w:b/>
                <w:color w:val="000000"/>
                <w:sz w:val="22"/>
                <w:szCs w:val="22"/>
              </w:rPr>
              <w:t xml:space="preserve"> FFSA</w:t>
            </w:r>
            <w:r w:rsidR="00A8206D">
              <w:rPr>
                <w:rFonts w:ascii="Calibri" w:eastAsia="Comic Sans MS" w:hAnsi="Calibri" w:cs="Calibri"/>
                <w:b/>
                <w:color w:val="000000"/>
                <w:sz w:val="22"/>
                <w:szCs w:val="22"/>
              </w:rPr>
              <w:t xml:space="preserve"> (si licencié)</w:t>
            </w:r>
          </w:p>
        </w:tc>
        <w:tc>
          <w:tcPr>
            <w:tcW w:w="709" w:type="dxa"/>
            <w:tcBorders>
              <w:top w:val="single" w:sz="6" w:space="0" w:color="000000"/>
              <w:left w:val="single" w:sz="6" w:space="0" w:color="000000"/>
              <w:bottom w:val="single" w:sz="12" w:space="0" w:color="000000"/>
              <w:right w:val="single" w:sz="6" w:space="0" w:color="000000"/>
            </w:tcBorders>
          </w:tcPr>
          <w:p w14:paraId="046816B7" w14:textId="77777777" w:rsidR="008D7996" w:rsidRPr="00B56849" w:rsidRDefault="008D7996" w:rsidP="00807F21">
            <w:pPr>
              <w:spacing w:line="259" w:lineRule="auto"/>
              <w:ind w:right="108"/>
              <w:jc w:val="center"/>
              <w:rPr>
                <w:rFonts w:ascii="Calibri" w:eastAsia="Calibri" w:hAnsi="Calibri" w:cs="Calibri"/>
                <w:color w:val="000000"/>
                <w:sz w:val="22"/>
                <w:szCs w:val="22"/>
              </w:rPr>
            </w:pPr>
            <w:r w:rsidRPr="00B56849">
              <w:rPr>
                <w:rFonts w:ascii="Calibri" w:eastAsia="Comic Sans MS" w:hAnsi="Calibri" w:cs="Calibri"/>
                <w:b/>
                <w:color w:val="000000"/>
                <w:sz w:val="22"/>
                <w:szCs w:val="22"/>
              </w:rPr>
              <w:t>Sexe</w:t>
            </w:r>
          </w:p>
        </w:tc>
        <w:tc>
          <w:tcPr>
            <w:tcW w:w="1417" w:type="dxa"/>
            <w:tcBorders>
              <w:top w:val="single" w:sz="6" w:space="0" w:color="000000"/>
              <w:left w:val="single" w:sz="6" w:space="0" w:color="000000"/>
              <w:bottom w:val="single" w:sz="12" w:space="0" w:color="000000"/>
              <w:right w:val="single" w:sz="6" w:space="0" w:color="000000"/>
            </w:tcBorders>
          </w:tcPr>
          <w:p w14:paraId="283C1C29" w14:textId="4F859CF3" w:rsidR="008D7996" w:rsidRPr="00B56849" w:rsidRDefault="00A8206D" w:rsidP="00807F21">
            <w:pPr>
              <w:spacing w:line="259" w:lineRule="auto"/>
              <w:ind w:left="14"/>
              <w:jc w:val="center"/>
              <w:rPr>
                <w:rFonts w:ascii="Calibri" w:eastAsia="Calibri" w:hAnsi="Calibri" w:cs="Calibri"/>
                <w:color w:val="000000"/>
                <w:sz w:val="22"/>
                <w:szCs w:val="22"/>
              </w:rPr>
            </w:pPr>
            <w:r>
              <w:rPr>
                <w:rFonts w:ascii="Calibri" w:eastAsia="Comic Sans MS" w:hAnsi="Calibri" w:cs="Calibri"/>
                <w:b/>
                <w:color w:val="000000"/>
                <w:sz w:val="22"/>
                <w:szCs w:val="22"/>
              </w:rPr>
              <w:t xml:space="preserve">Date de </w:t>
            </w:r>
            <w:r w:rsidR="008D7996" w:rsidRPr="00B56849">
              <w:rPr>
                <w:rFonts w:ascii="Calibri" w:eastAsia="Comic Sans MS" w:hAnsi="Calibri" w:cs="Calibri"/>
                <w:b/>
                <w:color w:val="000000"/>
                <w:sz w:val="22"/>
                <w:szCs w:val="22"/>
              </w:rPr>
              <w:t>naissance</w:t>
            </w:r>
          </w:p>
        </w:tc>
      </w:tr>
      <w:tr w:rsidR="008D7996" w:rsidRPr="00B56849" w14:paraId="44E41890" w14:textId="77777777" w:rsidTr="008D7996">
        <w:trPr>
          <w:trHeight w:val="358"/>
          <w:jc w:val="center"/>
        </w:trPr>
        <w:tc>
          <w:tcPr>
            <w:tcW w:w="440" w:type="dxa"/>
            <w:tcBorders>
              <w:top w:val="single" w:sz="12" w:space="0" w:color="000000"/>
              <w:left w:val="single" w:sz="6" w:space="0" w:color="000000"/>
              <w:bottom w:val="single" w:sz="6" w:space="0" w:color="000000"/>
              <w:right w:val="single" w:sz="6" w:space="0" w:color="000000"/>
            </w:tcBorders>
          </w:tcPr>
          <w:p w14:paraId="1B5705DD" w14:textId="77777777" w:rsidR="008D7996" w:rsidRPr="00B56849" w:rsidRDefault="008D7996" w:rsidP="00807F21">
            <w:pPr>
              <w:spacing w:line="259" w:lineRule="auto"/>
              <w:ind w:left="-22" w:right="104"/>
              <w:jc w:val="center"/>
              <w:rPr>
                <w:rFonts w:ascii="Calibri" w:eastAsia="Calibri" w:hAnsi="Calibri" w:cs="Calibri"/>
                <w:bCs/>
                <w:color w:val="000000"/>
                <w:sz w:val="22"/>
                <w:szCs w:val="22"/>
              </w:rPr>
            </w:pPr>
            <w:r w:rsidRPr="00B56849">
              <w:rPr>
                <w:rFonts w:ascii="Calibri" w:eastAsia="Comic Sans MS" w:hAnsi="Calibri" w:cs="Calibri"/>
                <w:bCs/>
                <w:color w:val="000000"/>
                <w:sz w:val="22"/>
                <w:szCs w:val="22"/>
              </w:rPr>
              <w:t xml:space="preserve">1 </w:t>
            </w:r>
          </w:p>
        </w:tc>
        <w:tc>
          <w:tcPr>
            <w:tcW w:w="3781" w:type="dxa"/>
            <w:tcBorders>
              <w:top w:val="single" w:sz="12" w:space="0" w:color="000000"/>
              <w:left w:val="single" w:sz="6" w:space="0" w:color="000000"/>
              <w:bottom w:val="single" w:sz="6" w:space="0" w:color="000000"/>
              <w:right w:val="single" w:sz="6" w:space="0" w:color="000000"/>
            </w:tcBorders>
          </w:tcPr>
          <w:p w14:paraId="7488B484" w14:textId="77777777" w:rsidR="008D7996" w:rsidRPr="00B56849" w:rsidRDefault="008D7996" w:rsidP="00807F21">
            <w:pPr>
              <w:spacing w:line="259" w:lineRule="auto"/>
              <w:rPr>
                <w:rFonts w:ascii="Calibri" w:eastAsia="Calibri" w:hAnsi="Calibri" w:cs="Calibri"/>
                <w:color w:val="000000"/>
                <w:sz w:val="22"/>
                <w:szCs w:val="22"/>
              </w:rPr>
            </w:pPr>
          </w:p>
        </w:tc>
        <w:tc>
          <w:tcPr>
            <w:tcW w:w="1843" w:type="dxa"/>
            <w:tcBorders>
              <w:top w:val="single" w:sz="12" w:space="0" w:color="000000"/>
              <w:left w:val="single" w:sz="6" w:space="0" w:color="000000"/>
              <w:bottom w:val="single" w:sz="6" w:space="0" w:color="000000"/>
              <w:right w:val="single" w:sz="6" w:space="0" w:color="000000"/>
            </w:tcBorders>
          </w:tcPr>
          <w:p w14:paraId="3B8225DD" w14:textId="77777777" w:rsidR="008D7996" w:rsidRPr="00B56849" w:rsidRDefault="008D7996" w:rsidP="00807F21">
            <w:pPr>
              <w:spacing w:line="259" w:lineRule="auto"/>
              <w:ind w:right="2"/>
              <w:jc w:val="center"/>
              <w:rPr>
                <w:rFonts w:ascii="Calibri" w:eastAsia="Calibri" w:hAnsi="Calibri" w:cs="Calibri"/>
                <w:color w:val="000000"/>
                <w:sz w:val="22"/>
                <w:szCs w:val="22"/>
              </w:rPr>
            </w:pPr>
          </w:p>
        </w:tc>
        <w:tc>
          <w:tcPr>
            <w:tcW w:w="1701" w:type="dxa"/>
            <w:tcBorders>
              <w:top w:val="single" w:sz="12" w:space="0" w:color="000000"/>
              <w:left w:val="single" w:sz="6" w:space="0" w:color="000000"/>
              <w:bottom w:val="single" w:sz="6" w:space="0" w:color="000000"/>
              <w:right w:val="single" w:sz="6" w:space="0" w:color="000000"/>
            </w:tcBorders>
          </w:tcPr>
          <w:p w14:paraId="0AF35725" w14:textId="77777777" w:rsidR="008D7996" w:rsidRPr="00B56849" w:rsidRDefault="008D7996" w:rsidP="00807F21">
            <w:pPr>
              <w:spacing w:line="259" w:lineRule="auto"/>
              <w:ind w:right="2"/>
              <w:jc w:val="center"/>
              <w:rPr>
                <w:rFonts w:ascii="Calibri" w:eastAsia="Calibri" w:hAnsi="Calibri" w:cs="Calibri"/>
                <w:color w:val="000000"/>
                <w:sz w:val="22"/>
                <w:szCs w:val="22"/>
              </w:rPr>
            </w:pPr>
          </w:p>
        </w:tc>
        <w:tc>
          <w:tcPr>
            <w:tcW w:w="709" w:type="dxa"/>
            <w:tcBorders>
              <w:top w:val="single" w:sz="12" w:space="0" w:color="000000"/>
              <w:left w:val="single" w:sz="6" w:space="0" w:color="000000"/>
              <w:bottom w:val="single" w:sz="6" w:space="0" w:color="000000"/>
              <w:right w:val="single" w:sz="6" w:space="0" w:color="000000"/>
            </w:tcBorders>
          </w:tcPr>
          <w:p w14:paraId="3462E156" w14:textId="77777777" w:rsidR="008D7996" w:rsidRPr="00B56849" w:rsidRDefault="008D7996" w:rsidP="00807F21">
            <w:pPr>
              <w:spacing w:line="259" w:lineRule="auto"/>
              <w:ind w:right="3"/>
              <w:jc w:val="center"/>
              <w:rPr>
                <w:rFonts w:ascii="Calibri" w:eastAsia="Calibri" w:hAnsi="Calibri" w:cs="Calibri"/>
                <w:color w:val="000000"/>
                <w:sz w:val="22"/>
                <w:szCs w:val="22"/>
              </w:rPr>
            </w:pPr>
          </w:p>
        </w:tc>
        <w:tc>
          <w:tcPr>
            <w:tcW w:w="1417" w:type="dxa"/>
            <w:tcBorders>
              <w:top w:val="single" w:sz="12" w:space="0" w:color="000000"/>
              <w:left w:val="single" w:sz="6" w:space="0" w:color="000000"/>
              <w:bottom w:val="single" w:sz="6" w:space="0" w:color="000000"/>
              <w:right w:val="single" w:sz="6" w:space="0" w:color="000000"/>
            </w:tcBorders>
          </w:tcPr>
          <w:p w14:paraId="506B713D" w14:textId="77777777" w:rsidR="008D7996" w:rsidRPr="00B56849" w:rsidRDefault="008D7996" w:rsidP="00807F21">
            <w:pPr>
              <w:spacing w:line="259" w:lineRule="auto"/>
              <w:ind w:right="5"/>
              <w:jc w:val="center"/>
              <w:rPr>
                <w:rFonts w:ascii="Calibri" w:eastAsia="Calibri" w:hAnsi="Calibri" w:cs="Calibri"/>
                <w:color w:val="000000"/>
                <w:sz w:val="22"/>
                <w:szCs w:val="22"/>
              </w:rPr>
            </w:pPr>
          </w:p>
        </w:tc>
      </w:tr>
      <w:tr w:rsidR="008D7996" w:rsidRPr="00B56849" w14:paraId="02AD566F" w14:textId="77777777" w:rsidTr="008D7996">
        <w:trPr>
          <w:trHeight w:val="358"/>
          <w:jc w:val="center"/>
        </w:trPr>
        <w:tc>
          <w:tcPr>
            <w:tcW w:w="440" w:type="dxa"/>
            <w:tcBorders>
              <w:top w:val="single" w:sz="6" w:space="0" w:color="000000"/>
              <w:left w:val="single" w:sz="6" w:space="0" w:color="000000"/>
              <w:bottom w:val="single" w:sz="12" w:space="0" w:color="000000"/>
              <w:right w:val="single" w:sz="6" w:space="0" w:color="000000"/>
            </w:tcBorders>
          </w:tcPr>
          <w:p w14:paraId="7D8F1943" w14:textId="77777777" w:rsidR="008D7996" w:rsidRPr="00B56849" w:rsidRDefault="008D7996" w:rsidP="00807F21">
            <w:pPr>
              <w:spacing w:line="259" w:lineRule="auto"/>
              <w:ind w:left="-22" w:right="104"/>
              <w:jc w:val="center"/>
              <w:rPr>
                <w:rFonts w:ascii="Calibri" w:eastAsia="Calibri" w:hAnsi="Calibri" w:cs="Calibri"/>
                <w:bCs/>
                <w:color w:val="000000"/>
                <w:sz w:val="22"/>
                <w:szCs w:val="22"/>
              </w:rPr>
            </w:pPr>
            <w:r w:rsidRPr="00B56849">
              <w:rPr>
                <w:rFonts w:ascii="Calibri" w:eastAsia="Calibri" w:hAnsi="Calibri" w:cs="Calibri"/>
                <w:bCs/>
                <w:color w:val="000000"/>
                <w:sz w:val="22"/>
                <w:szCs w:val="22"/>
              </w:rPr>
              <w:t>2</w:t>
            </w:r>
          </w:p>
        </w:tc>
        <w:tc>
          <w:tcPr>
            <w:tcW w:w="3781" w:type="dxa"/>
            <w:tcBorders>
              <w:top w:val="single" w:sz="6" w:space="0" w:color="000000"/>
              <w:left w:val="single" w:sz="6" w:space="0" w:color="000000"/>
              <w:bottom w:val="single" w:sz="12" w:space="0" w:color="000000"/>
              <w:right w:val="single" w:sz="6" w:space="0" w:color="000000"/>
            </w:tcBorders>
          </w:tcPr>
          <w:p w14:paraId="75C90E15" w14:textId="77777777" w:rsidR="008D7996" w:rsidRPr="00B56849" w:rsidRDefault="008D7996" w:rsidP="00807F21">
            <w:pPr>
              <w:spacing w:line="259" w:lineRule="auto"/>
              <w:rPr>
                <w:rFonts w:ascii="Calibri" w:eastAsia="Calibri" w:hAnsi="Calibri" w:cs="Calibri"/>
                <w:color w:val="000000"/>
                <w:sz w:val="22"/>
                <w:szCs w:val="22"/>
              </w:rPr>
            </w:pPr>
          </w:p>
        </w:tc>
        <w:tc>
          <w:tcPr>
            <w:tcW w:w="1843" w:type="dxa"/>
            <w:tcBorders>
              <w:top w:val="single" w:sz="6" w:space="0" w:color="000000"/>
              <w:left w:val="single" w:sz="6" w:space="0" w:color="000000"/>
              <w:bottom w:val="single" w:sz="12" w:space="0" w:color="000000"/>
              <w:right w:val="single" w:sz="6" w:space="0" w:color="000000"/>
            </w:tcBorders>
          </w:tcPr>
          <w:p w14:paraId="3D2E2774" w14:textId="77777777" w:rsidR="008D7996" w:rsidRPr="00B56849" w:rsidRDefault="008D7996" w:rsidP="00807F21">
            <w:pPr>
              <w:spacing w:line="259" w:lineRule="auto"/>
              <w:ind w:right="2"/>
              <w:jc w:val="center"/>
              <w:rPr>
                <w:rFonts w:ascii="Calibri" w:eastAsia="Calibri" w:hAnsi="Calibri" w:cs="Calibri"/>
                <w:color w:val="000000"/>
                <w:sz w:val="22"/>
                <w:szCs w:val="22"/>
              </w:rPr>
            </w:pPr>
          </w:p>
        </w:tc>
        <w:tc>
          <w:tcPr>
            <w:tcW w:w="1701" w:type="dxa"/>
            <w:tcBorders>
              <w:top w:val="single" w:sz="6" w:space="0" w:color="000000"/>
              <w:left w:val="single" w:sz="6" w:space="0" w:color="000000"/>
              <w:bottom w:val="single" w:sz="12" w:space="0" w:color="000000"/>
              <w:right w:val="single" w:sz="6" w:space="0" w:color="000000"/>
            </w:tcBorders>
          </w:tcPr>
          <w:p w14:paraId="2EAC4F4E" w14:textId="77777777" w:rsidR="008D7996" w:rsidRPr="00B56849" w:rsidRDefault="008D7996" w:rsidP="00807F21">
            <w:pPr>
              <w:spacing w:line="259" w:lineRule="auto"/>
              <w:ind w:right="2"/>
              <w:jc w:val="center"/>
              <w:rPr>
                <w:rFonts w:ascii="Calibri" w:eastAsia="Calibri" w:hAnsi="Calibri" w:cs="Calibri"/>
                <w:color w:val="000000"/>
                <w:sz w:val="22"/>
                <w:szCs w:val="22"/>
              </w:rPr>
            </w:pPr>
          </w:p>
        </w:tc>
        <w:tc>
          <w:tcPr>
            <w:tcW w:w="709" w:type="dxa"/>
            <w:tcBorders>
              <w:top w:val="single" w:sz="6" w:space="0" w:color="000000"/>
              <w:left w:val="single" w:sz="6" w:space="0" w:color="000000"/>
              <w:bottom w:val="single" w:sz="12" w:space="0" w:color="000000"/>
              <w:right w:val="single" w:sz="6" w:space="0" w:color="000000"/>
            </w:tcBorders>
          </w:tcPr>
          <w:p w14:paraId="236B25B9" w14:textId="77777777" w:rsidR="008D7996" w:rsidRPr="00B56849" w:rsidRDefault="008D7996" w:rsidP="00807F21">
            <w:pPr>
              <w:spacing w:line="259" w:lineRule="auto"/>
              <w:ind w:right="3"/>
              <w:jc w:val="center"/>
              <w:rPr>
                <w:rFonts w:ascii="Calibri" w:eastAsia="Calibri" w:hAnsi="Calibri" w:cs="Calibri"/>
                <w:color w:val="000000"/>
                <w:sz w:val="22"/>
                <w:szCs w:val="22"/>
              </w:rPr>
            </w:pPr>
          </w:p>
        </w:tc>
        <w:tc>
          <w:tcPr>
            <w:tcW w:w="1417" w:type="dxa"/>
            <w:tcBorders>
              <w:top w:val="single" w:sz="6" w:space="0" w:color="000000"/>
              <w:left w:val="single" w:sz="6" w:space="0" w:color="000000"/>
              <w:bottom w:val="single" w:sz="12" w:space="0" w:color="000000"/>
              <w:right w:val="single" w:sz="6" w:space="0" w:color="000000"/>
            </w:tcBorders>
          </w:tcPr>
          <w:p w14:paraId="6093017F" w14:textId="77777777" w:rsidR="008D7996" w:rsidRPr="00B56849" w:rsidRDefault="008D7996" w:rsidP="00807F21">
            <w:pPr>
              <w:spacing w:line="259" w:lineRule="auto"/>
              <w:ind w:right="5"/>
              <w:jc w:val="center"/>
              <w:rPr>
                <w:rFonts w:ascii="Calibri" w:eastAsia="Calibri" w:hAnsi="Calibri" w:cs="Calibri"/>
                <w:color w:val="000000"/>
                <w:sz w:val="22"/>
                <w:szCs w:val="22"/>
              </w:rPr>
            </w:pPr>
          </w:p>
        </w:tc>
      </w:tr>
      <w:tr w:rsidR="008D7996" w:rsidRPr="00B56849" w14:paraId="48A7F0DE" w14:textId="77777777" w:rsidTr="008D7996">
        <w:trPr>
          <w:trHeight w:val="355"/>
          <w:jc w:val="center"/>
        </w:trPr>
        <w:tc>
          <w:tcPr>
            <w:tcW w:w="440" w:type="dxa"/>
            <w:tcBorders>
              <w:top w:val="single" w:sz="12" w:space="0" w:color="000000"/>
              <w:left w:val="single" w:sz="6" w:space="0" w:color="000000"/>
              <w:bottom w:val="single" w:sz="6" w:space="0" w:color="000000"/>
              <w:right w:val="single" w:sz="6" w:space="0" w:color="000000"/>
            </w:tcBorders>
          </w:tcPr>
          <w:p w14:paraId="4ED98603" w14:textId="77777777" w:rsidR="008D7996" w:rsidRPr="00B56849" w:rsidRDefault="008D7996" w:rsidP="00807F21">
            <w:pPr>
              <w:spacing w:line="259" w:lineRule="auto"/>
              <w:ind w:left="-22" w:right="104"/>
              <w:jc w:val="center"/>
              <w:rPr>
                <w:rFonts w:ascii="Calibri" w:eastAsia="Calibri" w:hAnsi="Calibri" w:cs="Calibri"/>
                <w:bCs/>
                <w:color w:val="000000"/>
                <w:sz w:val="22"/>
                <w:szCs w:val="22"/>
              </w:rPr>
            </w:pPr>
            <w:r w:rsidRPr="00B56849">
              <w:rPr>
                <w:rFonts w:ascii="Calibri" w:eastAsia="Comic Sans MS" w:hAnsi="Calibri" w:cs="Calibri"/>
                <w:bCs/>
                <w:color w:val="000000"/>
                <w:sz w:val="22"/>
                <w:szCs w:val="22"/>
              </w:rPr>
              <w:t>3</w:t>
            </w:r>
          </w:p>
        </w:tc>
        <w:tc>
          <w:tcPr>
            <w:tcW w:w="3781" w:type="dxa"/>
            <w:tcBorders>
              <w:top w:val="single" w:sz="12" w:space="0" w:color="000000"/>
              <w:left w:val="single" w:sz="6" w:space="0" w:color="000000"/>
              <w:bottom w:val="single" w:sz="6" w:space="0" w:color="000000"/>
              <w:right w:val="single" w:sz="6" w:space="0" w:color="000000"/>
            </w:tcBorders>
          </w:tcPr>
          <w:p w14:paraId="09F708F2" w14:textId="77777777" w:rsidR="008D7996" w:rsidRPr="00B56849" w:rsidRDefault="008D7996" w:rsidP="00807F21">
            <w:pPr>
              <w:spacing w:line="259" w:lineRule="auto"/>
              <w:rPr>
                <w:rFonts w:ascii="Calibri" w:eastAsia="Calibri" w:hAnsi="Calibri" w:cs="Calibri"/>
                <w:color w:val="000000"/>
                <w:sz w:val="22"/>
                <w:szCs w:val="22"/>
              </w:rPr>
            </w:pPr>
          </w:p>
        </w:tc>
        <w:tc>
          <w:tcPr>
            <w:tcW w:w="1843" w:type="dxa"/>
            <w:tcBorders>
              <w:top w:val="single" w:sz="12" w:space="0" w:color="000000"/>
              <w:left w:val="single" w:sz="6" w:space="0" w:color="000000"/>
              <w:bottom w:val="single" w:sz="6" w:space="0" w:color="000000"/>
              <w:right w:val="single" w:sz="6" w:space="0" w:color="000000"/>
            </w:tcBorders>
          </w:tcPr>
          <w:p w14:paraId="651EECF3" w14:textId="77777777" w:rsidR="008D7996" w:rsidRPr="00B56849" w:rsidRDefault="008D7996" w:rsidP="00807F21">
            <w:pPr>
              <w:spacing w:line="259" w:lineRule="auto"/>
              <w:ind w:right="2"/>
              <w:jc w:val="center"/>
              <w:rPr>
                <w:rFonts w:ascii="Calibri" w:eastAsia="Calibri" w:hAnsi="Calibri" w:cs="Calibri"/>
                <w:color w:val="000000"/>
                <w:sz w:val="22"/>
                <w:szCs w:val="22"/>
              </w:rPr>
            </w:pPr>
          </w:p>
        </w:tc>
        <w:tc>
          <w:tcPr>
            <w:tcW w:w="1701" w:type="dxa"/>
            <w:tcBorders>
              <w:top w:val="single" w:sz="12" w:space="0" w:color="000000"/>
              <w:left w:val="single" w:sz="6" w:space="0" w:color="000000"/>
              <w:bottom w:val="single" w:sz="6" w:space="0" w:color="000000"/>
              <w:right w:val="single" w:sz="6" w:space="0" w:color="000000"/>
            </w:tcBorders>
          </w:tcPr>
          <w:p w14:paraId="6E751997" w14:textId="77777777" w:rsidR="008D7996" w:rsidRPr="00B56849" w:rsidRDefault="008D7996" w:rsidP="00807F21">
            <w:pPr>
              <w:spacing w:line="259" w:lineRule="auto"/>
              <w:ind w:right="2"/>
              <w:jc w:val="center"/>
              <w:rPr>
                <w:rFonts w:ascii="Calibri" w:eastAsia="Calibri" w:hAnsi="Calibri" w:cs="Calibri"/>
                <w:color w:val="000000"/>
                <w:sz w:val="22"/>
                <w:szCs w:val="22"/>
              </w:rPr>
            </w:pPr>
          </w:p>
        </w:tc>
        <w:tc>
          <w:tcPr>
            <w:tcW w:w="709" w:type="dxa"/>
            <w:tcBorders>
              <w:top w:val="single" w:sz="12" w:space="0" w:color="000000"/>
              <w:left w:val="single" w:sz="6" w:space="0" w:color="000000"/>
              <w:bottom w:val="single" w:sz="6" w:space="0" w:color="000000"/>
              <w:right w:val="single" w:sz="6" w:space="0" w:color="000000"/>
            </w:tcBorders>
          </w:tcPr>
          <w:p w14:paraId="1D63A49A" w14:textId="77777777" w:rsidR="008D7996" w:rsidRPr="00B56849" w:rsidRDefault="008D7996" w:rsidP="00807F21">
            <w:pPr>
              <w:spacing w:line="259" w:lineRule="auto"/>
              <w:ind w:right="3"/>
              <w:jc w:val="center"/>
              <w:rPr>
                <w:rFonts w:ascii="Calibri" w:eastAsia="Calibri" w:hAnsi="Calibri" w:cs="Calibri"/>
                <w:color w:val="000000"/>
                <w:sz w:val="22"/>
                <w:szCs w:val="22"/>
              </w:rPr>
            </w:pPr>
          </w:p>
        </w:tc>
        <w:tc>
          <w:tcPr>
            <w:tcW w:w="1417" w:type="dxa"/>
            <w:tcBorders>
              <w:top w:val="single" w:sz="12" w:space="0" w:color="000000"/>
              <w:left w:val="single" w:sz="6" w:space="0" w:color="000000"/>
              <w:bottom w:val="single" w:sz="6" w:space="0" w:color="000000"/>
              <w:right w:val="single" w:sz="6" w:space="0" w:color="000000"/>
            </w:tcBorders>
          </w:tcPr>
          <w:p w14:paraId="12AE6D68" w14:textId="77777777" w:rsidR="008D7996" w:rsidRPr="00B56849" w:rsidRDefault="008D7996" w:rsidP="00807F21">
            <w:pPr>
              <w:spacing w:line="259" w:lineRule="auto"/>
              <w:ind w:right="5"/>
              <w:jc w:val="center"/>
              <w:rPr>
                <w:rFonts w:ascii="Calibri" w:eastAsia="Calibri" w:hAnsi="Calibri" w:cs="Calibri"/>
                <w:color w:val="000000"/>
                <w:sz w:val="22"/>
                <w:szCs w:val="22"/>
              </w:rPr>
            </w:pPr>
          </w:p>
        </w:tc>
      </w:tr>
      <w:tr w:rsidR="008D7996" w:rsidRPr="00B56849" w14:paraId="05379B54" w14:textId="77777777" w:rsidTr="008D7996">
        <w:trPr>
          <w:trHeight w:val="358"/>
          <w:jc w:val="center"/>
        </w:trPr>
        <w:tc>
          <w:tcPr>
            <w:tcW w:w="440" w:type="dxa"/>
            <w:tcBorders>
              <w:top w:val="single" w:sz="6" w:space="0" w:color="000000"/>
              <w:left w:val="single" w:sz="6" w:space="0" w:color="000000"/>
              <w:bottom w:val="single" w:sz="12" w:space="0" w:color="000000"/>
              <w:right w:val="single" w:sz="6" w:space="0" w:color="000000"/>
            </w:tcBorders>
          </w:tcPr>
          <w:p w14:paraId="6DD0566D" w14:textId="77777777" w:rsidR="008D7996" w:rsidRPr="00B56849" w:rsidRDefault="008D7996" w:rsidP="00807F21">
            <w:pPr>
              <w:spacing w:line="259" w:lineRule="auto"/>
              <w:ind w:left="-22" w:right="104"/>
              <w:jc w:val="center"/>
              <w:rPr>
                <w:rFonts w:ascii="Calibri" w:eastAsia="Calibri" w:hAnsi="Calibri" w:cs="Calibri"/>
                <w:bCs/>
                <w:color w:val="000000"/>
                <w:sz w:val="22"/>
                <w:szCs w:val="22"/>
              </w:rPr>
            </w:pPr>
            <w:r w:rsidRPr="00B56849">
              <w:rPr>
                <w:rFonts w:ascii="Calibri" w:eastAsia="Calibri" w:hAnsi="Calibri" w:cs="Calibri"/>
                <w:bCs/>
                <w:color w:val="000000"/>
                <w:sz w:val="22"/>
                <w:szCs w:val="22"/>
              </w:rPr>
              <w:t>4</w:t>
            </w:r>
          </w:p>
        </w:tc>
        <w:tc>
          <w:tcPr>
            <w:tcW w:w="3781" w:type="dxa"/>
            <w:tcBorders>
              <w:top w:val="single" w:sz="6" w:space="0" w:color="000000"/>
              <w:left w:val="single" w:sz="6" w:space="0" w:color="000000"/>
              <w:bottom w:val="single" w:sz="12" w:space="0" w:color="000000"/>
              <w:right w:val="single" w:sz="6" w:space="0" w:color="000000"/>
            </w:tcBorders>
          </w:tcPr>
          <w:p w14:paraId="6C90955F" w14:textId="77777777" w:rsidR="008D7996" w:rsidRPr="00B56849" w:rsidRDefault="008D7996" w:rsidP="00807F21">
            <w:pPr>
              <w:spacing w:line="259" w:lineRule="auto"/>
              <w:rPr>
                <w:rFonts w:ascii="Calibri" w:eastAsia="Calibri" w:hAnsi="Calibri" w:cs="Calibri"/>
                <w:color w:val="000000"/>
                <w:sz w:val="22"/>
                <w:szCs w:val="22"/>
              </w:rPr>
            </w:pPr>
          </w:p>
        </w:tc>
        <w:tc>
          <w:tcPr>
            <w:tcW w:w="1843" w:type="dxa"/>
            <w:tcBorders>
              <w:top w:val="single" w:sz="6" w:space="0" w:color="000000"/>
              <w:left w:val="single" w:sz="6" w:space="0" w:color="000000"/>
              <w:bottom w:val="single" w:sz="12" w:space="0" w:color="000000"/>
              <w:right w:val="single" w:sz="6" w:space="0" w:color="000000"/>
            </w:tcBorders>
          </w:tcPr>
          <w:p w14:paraId="01BF4E6F" w14:textId="77777777" w:rsidR="008D7996" w:rsidRPr="00B56849" w:rsidRDefault="008D7996" w:rsidP="00807F21">
            <w:pPr>
              <w:spacing w:line="259" w:lineRule="auto"/>
              <w:ind w:right="2"/>
              <w:jc w:val="center"/>
              <w:rPr>
                <w:rFonts w:ascii="Calibri" w:eastAsia="Calibri" w:hAnsi="Calibri" w:cs="Calibri"/>
                <w:color w:val="000000"/>
                <w:sz w:val="22"/>
                <w:szCs w:val="22"/>
              </w:rPr>
            </w:pPr>
          </w:p>
        </w:tc>
        <w:tc>
          <w:tcPr>
            <w:tcW w:w="1701" w:type="dxa"/>
            <w:tcBorders>
              <w:top w:val="single" w:sz="6" w:space="0" w:color="000000"/>
              <w:left w:val="single" w:sz="6" w:space="0" w:color="000000"/>
              <w:bottom w:val="single" w:sz="12" w:space="0" w:color="000000"/>
              <w:right w:val="single" w:sz="6" w:space="0" w:color="000000"/>
            </w:tcBorders>
          </w:tcPr>
          <w:p w14:paraId="2330A19D" w14:textId="77777777" w:rsidR="008D7996" w:rsidRPr="00B56849" w:rsidRDefault="008D7996" w:rsidP="00807F21">
            <w:pPr>
              <w:spacing w:line="259" w:lineRule="auto"/>
              <w:ind w:right="2"/>
              <w:jc w:val="center"/>
              <w:rPr>
                <w:rFonts w:ascii="Calibri" w:eastAsia="Calibri" w:hAnsi="Calibri" w:cs="Calibri"/>
                <w:color w:val="000000"/>
                <w:sz w:val="22"/>
                <w:szCs w:val="22"/>
              </w:rPr>
            </w:pPr>
          </w:p>
        </w:tc>
        <w:tc>
          <w:tcPr>
            <w:tcW w:w="709" w:type="dxa"/>
            <w:tcBorders>
              <w:top w:val="single" w:sz="6" w:space="0" w:color="000000"/>
              <w:left w:val="single" w:sz="6" w:space="0" w:color="000000"/>
              <w:bottom w:val="single" w:sz="12" w:space="0" w:color="000000"/>
              <w:right w:val="single" w:sz="6" w:space="0" w:color="000000"/>
            </w:tcBorders>
          </w:tcPr>
          <w:p w14:paraId="1BB4BABD" w14:textId="77777777" w:rsidR="008D7996" w:rsidRPr="00B56849" w:rsidRDefault="008D7996" w:rsidP="00807F21">
            <w:pPr>
              <w:spacing w:line="259" w:lineRule="auto"/>
              <w:ind w:right="3"/>
              <w:jc w:val="center"/>
              <w:rPr>
                <w:rFonts w:ascii="Calibri" w:eastAsia="Calibri" w:hAnsi="Calibri" w:cs="Calibri"/>
                <w:color w:val="000000"/>
                <w:sz w:val="22"/>
                <w:szCs w:val="22"/>
              </w:rPr>
            </w:pPr>
          </w:p>
        </w:tc>
        <w:tc>
          <w:tcPr>
            <w:tcW w:w="1417" w:type="dxa"/>
            <w:tcBorders>
              <w:top w:val="single" w:sz="6" w:space="0" w:color="000000"/>
              <w:left w:val="single" w:sz="6" w:space="0" w:color="000000"/>
              <w:bottom w:val="single" w:sz="12" w:space="0" w:color="000000"/>
              <w:right w:val="single" w:sz="6" w:space="0" w:color="000000"/>
            </w:tcBorders>
          </w:tcPr>
          <w:p w14:paraId="7F6C9FB3" w14:textId="77777777" w:rsidR="008D7996" w:rsidRPr="00B56849" w:rsidRDefault="008D7996" w:rsidP="00807F21">
            <w:pPr>
              <w:spacing w:line="259" w:lineRule="auto"/>
              <w:ind w:right="5"/>
              <w:jc w:val="center"/>
              <w:rPr>
                <w:rFonts w:ascii="Calibri" w:eastAsia="Calibri" w:hAnsi="Calibri" w:cs="Calibri"/>
                <w:color w:val="000000"/>
                <w:sz w:val="22"/>
                <w:szCs w:val="22"/>
              </w:rPr>
            </w:pPr>
          </w:p>
        </w:tc>
      </w:tr>
      <w:tr w:rsidR="008D7996" w:rsidRPr="00B56849" w14:paraId="1F6CAF0D" w14:textId="77777777" w:rsidTr="008D7996">
        <w:trPr>
          <w:trHeight w:val="358"/>
          <w:jc w:val="center"/>
        </w:trPr>
        <w:tc>
          <w:tcPr>
            <w:tcW w:w="440" w:type="dxa"/>
            <w:tcBorders>
              <w:top w:val="single" w:sz="12" w:space="0" w:color="000000"/>
              <w:left w:val="single" w:sz="6" w:space="0" w:color="000000"/>
              <w:bottom w:val="single" w:sz="6" w:space="0" w:color="000000"/>
              <w:right w:val="single" w:sz="6" w:space="0" w:color="000000"/>
            </w:tcBorders>
          </w:tcPr>
          <w:p w14:paraId="414E9E63" w14:textId="77777777" w:rsidR="008D7996" w:rsidRPr="00B56849" w:rsidRDefault="008D7996" w:rsidP="00807F21">
            <w:pPr>
              <w:spacing w:line="259" w:lineRule="auto"/>
              <w:ind w:left="-22" w:right="104"/>
              <w:jc w:val="center"/>
              <w:rPr>
                <w:rFonts w:ascii="Calibri" w:eastAsia="Calibri" w:hAnsi="Calibri" w:cs="Calibri"/>
                <w:bCs/>
                <w:color w:val="000000"/>
                <w:sz w:val="22"/>
                <w:szCs w:val="22"/>
              </w:rPr>
            </w:pPr>
            <w:r w:rsidRPr="00B56849">
              <w:rPr>
                <w:rFonts w:ascii="Calibri" w:eastAsia="Calibri" w:hAnsi="Calibri" w:cs="Calibri"/>
                <w:bCs/>
                <w:color w:val="000000"/>
                <w:sz w:val="22"/>
                <w:szCs w:val="22"/>
              </w:rPr>
              <w:t>5</w:t>
            </w:r>
          </w:p>
        </w:tc>
        <w:tc>
          <w:tcPr>
            <w:tcW w:w="3781" w:type="dxa"/>
            <w:tcBorders>
              <w:top w:val="single" w:sz="12" w:space="0" w:color="000000"/>
              <w:left w:val="single" w:sz="6" w:space="0" w:color="000000"/>
              <w:bottom w:val="single" w:sz="6" w:space="0" w:color="000000"/>
              <w:right w:val="single" w:sz="6" w:space="0" w:color="000000"/>
            </w:tcBorders>
          </w:tcPr>
          <w:p w14:paraId="001F10A3" w14:textId="77777777" w:rsidR="008D7996" w:rsidRPr="00B56849" w:rsidRDefault="008D7996" w:rsidP="00807F21">
            <w:pPr>
              <w:spacing w:line="259" w:lineRule="auto"/>
              <w:rPr>
                <w:rFonts w:ascii="Calibri" w:eastAsia="Calibri" w:hAnsi="Calibri" w:cs="Calibri"/>
                <w:color w:val="000000"/>
                <w:sz w:val="22"/>
                <w:szCs w:val="22"/>
              </w:rPr>
            </w:pPr>
            <w:r w:rsidRPr="00B56849">
              <w:rPr>
                <w:rFonts w:ascii="Calibri" w:eastAsia="Comic Sans MS" w:hAnsi="Calibri" w:cs="Calibri"/>
                <w:b/>
                <w:color w:val="000000"/>
                <w:sz w:val="22"/>
                <w:szCs w:val="22"/>
              </w:rPr>
              <w:t xml:space="preserve"> </w:t>
            </w:r>
          </w:p>
        </w:tc>
        <w:tc>
          <w:tcPr>
            <w:tcW w:w="1843" w:type="dxa"/>
            <w:tcBorders>
              <w:top w:val="single" w:sz="12" w:space="0" w:color="000000"/>
              <w:left w:val="single" w:sz="6" w:space="0" w:color="000000"/>
              <w:bottom w:val="single" w:sz="6" w:space="0" w:color="000000"/>
              <w:right w:val="single" w:sz="6" w:space="0" w:color="000000"/>
            </w:tcBorders>
          </w:tcPr>
          <w:p w14:paraId="42CDFA6E" w14:textId="77777777" w:rsidR="008D7996" w:rsidRPr="00B56849" w:rsidRDefault="008D7996" w:rsidP="00807F21">
            <w:pPr>
              <w:spacing w:line="259" w:lineRule="auto"/>
              <w:ind w:right="2"/>
              <w:jc w:val="center"/>
              <w:rPr>
                <w:rFonts w:ascii="Calibri" w:eastAsia="Comic Sans MS" w:hAnsi="Calibri" w:cs="Calibri"/>
                <w:b/>
                <w:color w:val="000000"/>
                <w:sz w:val="22"/>
                <w:szCs w:val="22"/>
              </w:rPr>
            </w:pPr>
          </w:p>
        </w:tc>
        <w:tc>
          <w:tcPr>
            <w:tcW w:w="1701" w:type="dxa"/>
            <w:tcBorders>
              <w:top w:val="single" w:sz="12" w:space="0" w:color="000000"/>
              <w:left w:val="single" w:sz="6" w:space="0" w:color="000000"/>
              <w:bottom w:val="single" w:sz="6" w:space="0" w:color="000000"/>
              <w:right w:val="single" w:sz="6" w:space="0" w:color="000000"/>
            </w:tcBorders>
          </w:tcPr>
          <w:p w14:paraId="730D3729" w14:textId="77777777" w:rsidR="008D7996" w:rsidRPr="00B56849" w:rsidRDefault="008D7996" w:rsidP="00807F21">
            <w:pPr>
              <w:spacing w:line="259" w:lineRule="auto"/>
              <w:ind w:right="2"/>
              <w:jc w:val="center"/>
              <w:rPr>
                <w:rFonts w:ascii="Calibri" w:eastAsia="Calibri" w:hAnsi="Calibri" w:cs="Calibri"/>
                <w:color w:val="000000"/>
                <w:sz w:val="22"/>
                <w:szCs w:val="22"/>
              </w:rPr>
            </w:pPr>
            <w:r w:rsidRPr="00B56849">
              <w:rPr>
                <w:rFonts w:ascii="Calibri" w:eastAsia="Comic Sans MS" w:hAnsi="Calibri" w:cs="Calibri"/>
                <w:b/>
                <w:color w:val="000000"/>
                <w:sz w:val="22"/>
                <w:szCs w:val="22"/>
              </w:rPr>
              <w:t xml:space="preserve"> </w:t>
            </w:r>
          </w:p>
        </w:tc>
        <w:tc>
          <w:tcPr>
            <w:tcW w:w="709" w:type="dxa"/>
            <w:tcBorders>
              <w:top w:val="single" w:sz="12" w:space="0" w:color="000000"/>
              <w:left w:val="single" w:sz="6" w:space="0" w:color="000000"/>
              <w:bottom w:val="single" w:sz="6" w:space="0" w:color="000000"/>
              <w:right w:val="single" w:sz="6" w:space="0" w:color="000000"/>
            </w:tcBorders>
          </w:tcPr>
          <w:p w14:paraId="5D0A0904" w14:textId="77777777" w:rsidR="008D7996" w:rsidRPr="00B56849" w:rsidRDefault="008D7996" w:rsidP="00807F21">
            <w:pPr>
              <w:spacing w:line="259" w:lineRule="auto"/>
              <w:ind w:right="3"/>
              <w:jc w:val="center"/>
              <w:rPr>
                <w:rFonts w:ascii="Calibri" w:eastAsia="Calibri" w:hAnsi="Calibri" w:cs="Calibri"/>
                <w:color w:val="000000"/>
                <w:sz w:val="22"/>
                <w:szCs w:val="22"/>
              </w:rPr>
            </w:pPr>
            <w:r w:rsidRPr="00B56849">
              <w:rPr>
                <w:rFonts w:ascii="Calibri" w:eastAsia="Comic Sans MS" w:hAnsi="Calibri" w:cs="Calibri"/>
                <w:b/>
                <w:color w:val="000000"/>
                <w:sz w:val="22"/>
                <w:szCs w:val="22"/>
              </w:rPr>
              <w:t xml:space="preserve"> </w:t>
            </w:r>
          </w:p>
        </w:tc>
        <w:tc>
          <w:tcPr>
            <w:tcW w:w="1417" w:type="dxa"/>
            <w:tcBorders>
              <w:top w:val="single" w:sz="12" w:space="0" w:color="000000"/>
              <w:left w:val="single" w:sz="6" w:space="0" w:color="000000"/>
              <w:bottom w:val="single" w:sz="6" w:space="0" w:color="000000"/>
              <w:right w:val="single" w:sz="6" w:space="0" w:color="000000"/>
            </w:tcBorders>
          </w:tcPr>
          <w:p w14:paraId="6508D8A9" w14:textId="77777777" w:rsidR="008D7996" w:rsidRPr="00B56849" w:rsidRDefault="008D7996" w:rsidP="00807F21">
            <w:pPr>
              <w:spacing w:line="259" w:lineRule="auto"/>
              <w:ind w:right="5"/>
              <w:jc w:val="center"/>
              <w:rPr>
                <w:rFonts w:ascii="Calibri" w:eastAsia="Calibri" w:hAnsi="Calibri" w:cs="Calibri"/>
                <w:color w:val="000000"/>
                <w:sz w:val="22"/>
                <w:szCs w:val="22"/>
              </w:rPr>
            </w:pPr>
            <w:r w:rsidRPr="00B56849">
              <w:rPr>
                <w:rFonts w:ascii="Calibri" w:eastAsia="Comic Sans MS" w:hAnsi="Calibri" w:cs="Calibri"/>
                <w:b/>
                <w:color w:val="000000"/>
                <w:sz w:val="22"/>
                <w:szCs w:val="22"/>
              </w:rPr>
              <w:t xml:space="preserve"> </w:t>
            </w:r>
          </w:p>
        </w:tc>
      </w:tr>
      <w:tr w:rsidR="008D7996" w:rsidRPr="00B56849" w14:paraId="17DCBC42" w14:textId="77777777" w:rsidTr="008D7996">
        <w:trPr>
          <w:trHeight w:val="358"/>
          <w:jc w:val="center"/>
        </w:trPr>
        <w:tc>
          <w:tcPr>
            <w:tcW w:w="440" w:type="dxa"/>
            <w:tcBorders>
              <w:top w:val="single" w:sz="6" w:space="0" w:color="000000"/>
              <w:left w:val="single" w:sz="6" w:space="0" w:color="000000"/>
              <w:bottom w:val="single" w:sz="12" w:space="0" w:color="000000"/>
              <w:right w:val="single" w:sz="6" w:space="0" w:color="000000"/>
            </w:tcBorders>
          </w:tcPr>
          <w:p w14:paraId="27844F87" w14:textId="77777777" w:rsidR="008D7996" w:rsidRPr="00B56849" w:rsidRDefault="008D7996" w:rsidP="00807F21">
            <w:pPr>
              <w:spacing w:line="259" w:lineRule="auto"/>
              <w:ind w:left="-22" w:right="104"/>
              <w:jc w:val="center"/>
              <w:rPr>
                <w:rFonts w:ascii="Calibri" w:eastAsia="Calibri" w:hAnsi="Calibri" w:cs="Calibri"/>
                <w:bCs/>
                <w:color w:val="000000"/>
                <w:sz w:val="22"/>
                <w:szCs w:val="22"/>
              </w:rPr>
            </w:pPr>
            <w:r w:rsidRPr="00B56849">
              <w:rPr>
                <w:rFonts w:ascii="Calibri" w:eastAsia="Calibri" w:hAnsi="Calibri" w:cs="Calibri"/>
                <w:bCs/>
                <w:color w:val="000000"/>
                <w:sz w:val="22"/>
                <w:szCs w:val="22"/>
              </w:rPr>
              <w:t>6</w:t>
            </w:r>
          </w:p>
        </w:tc>
        <w:tc>
          <w:tcPr>
            <w:tcW w:w="3781" w:type="dxa"/>
            <w:tcBorders>
              <w:top w:val="single" w:sz="6" w:space="0" w:color="000000"/>
              <w:left w:val="single" w:sz="6" w:space="0" w:color="000000"/>
              <w:bottom w:val="single" w:sz="12" w:space="0" w:color="000000"/>
              <w:right w:val="single" w:sz="6" w:space="0" w:color="000000"/>
            </w:tcBorders>
          </w:tcPr>
          <w:p w14:paraId="19EBC4AA" w14:textId="77777777" w:rsidR="008D7996" w:rsidRPr="00B56849" w:rsidRDefault="008D7996" w:rsidP="00807F21">
            <w:pPr>
              <w:spacing w:line="259" w:lineRule="auto"/>
              <w:rPr>
                <w:rFonts w:ascii="Calibri" w:eastAsia="Calibri" w:hAnsi="Calibri" w:cs="Calibri"/>
                <w:color w:val="000000"/>
                <w:sz w:val="22"/>
                <w:szCs w:val="22"/>
              </w:rPr>
            </w:pPr>
            <w:r w:rsidRPr="00B56849">
              <w:rPr>
                <w:rFonts w:ascii="Calibri" w:eastAsia="Comic Sans MS" w:hAnsi="Calibri" w:cs="Calibri"/>
                <w:b/>
                <w:color w:val="000000"/>
                <w:sz w:val="22"/>
                <w:szCs w:val="22"/>
              </w:rPr>
              <w:t xml:space="preserve"> </w:t>
            </w:r>
          </w:p>
        </w:tc>
        <w:tc>
          <w:tcPr>
            <w:tcW w:w="1843" w:type="dxa"/>
            <w:tcBorders>
              <w:top w:val="single" w:sz="6" w:space="0" w:color="000000"/>
              <w:left w:val="single" w:sz="6" w:space="0" w:color="000000"/>
              <w:bottom w:val="single" w:sz="12" w:space="0" w:color="000000"/>
              <w:right w:val="single" w:sz="6" w:space="0" w:color="000000"/>
            </w:tcBorders>
          </w:tcPr>
          <w:p w14:paraId="04E46057" w14:textId="77777777" w:rsidR="008D7996" w:rsidRPr="00B56849" w:rsidRDefault="008D7996" w:rsidP="00807F21">
            <w:pPr>
              <w:spacing w:line="259" w:lineRule="auto"/>
              <w:ind w:right="2"/>
              <w:jc w:val="center"/>
              <w:rPr>
                <w:rFonts w:ascii="Calibri" w:eastAsia="Comic Sans MS" w:hAnsi="Calibri" w:cs="Calibri"/>
                <w:b/>
                <w:color w:val="000000"/>
                <w:sz w:val="22"/>
                <w:szCs w:val="22"/>
              </w:rPr>
            </w:pPr>
          </w:p>
        </w:tc>
        <w:tc>
          <w:tcPr>
            <w:tcW w:w="1701" w:type="dxa"/>
            <w:tcBorders>
              <w:top w:val="single" w:sz="6" w:space="0" w:color="000000"/>
              <w:left w:val="single" w:sz="6" w:space="0" w:color="000000"/>
              <w:bottom w:val="single" w:sz="12" w:space="0" w:color="000000"/>
              <w:right w:val="single" w:sz="6" w:space="0" w:color="000000"/>
            </w:tcBorders>
          </w:tcPr>
          <w:p w14:paraId="48508E05" w14:textId="77777777" w:rsidR="008D7996" w:rsidRPr="00B56849" w:rsidRDefault="008D7996" w:rsidP="00807F21">
            <w:pPr>
              <w:spacing w:line="259" w:lineRule="auto"/>
              <w:ind w:right="2"/>
              <w:jc w:val="center"/>
              <w:rPr>
                <w:rFonts w:ascii="Calibri" w:eastAsia="Calibri" w:hAnsi="Calibri" w:cs="Calibri"/>
                <w:color w:val="000000"/>
                <w:sz w:val="22"/>
                <w:szCs w:val="22"/>
              </w:rPr>
            </w:pPr>
            <w:r w:rsidRPr="00B56849">
              <w:rPr>
                <w:rFonts w:ascii="Calibri" w:eastAsia="Comic Sans MS" w:hAnsi="Calibri" w:cs="Calibri"/>
                <w:b/>
                <w:color w:val="000000"/>
                <w:sz w:val="22"/>
                <w:szCs w:val="22"/>
              </w:rPr>
              <w:t xml:space="preserve"> </w:t>
            </w:r>
          </w:p>
        </w:tc>
        <w:tc>
          <w:tcPr>
            <w:tcW w:w="709" w:type="dxa"/>
            <w:tcBorders>
              <w:top w:val="single" w:sz="6" w:space="0" w:color="000000"/>
              <w:left w:val="single" w:sz="6" w:space="0" w:color="000000"/>
              <w:bottom w:val="single" w:sz="12" w:space="0" w:color="000000"/>
              <w:right w:val="single" w:sz="6" w:space="0" w:color="000000"/>
            </w:tcBorders>
          </w:tcPr>
          <w:p w14:paraId="55653A4B" w14:textId="77777777" w:rsidR="008D7996" w:rsidRPr="00B56849" w:rsidRDefault="008D7996" w:rsidP="00807F21">
            <w:pPr>
              <w:spacing w:line="259" w:lineRule="auto"/>
              <w:ind w:right="3"/>
              <w:jc w:val="center"/>
              <w:rPr>
                <w:rFonts w:ascii="Calibri" w:eastAsia="Calibri" w:hAnsi="Calibri" w:cs="Calibri"/>
                <w:color w:val="000000"/>
                <w:sz w:val="22"/>
                <w:szCs w:val="22"/>
              </w:rPr>
            </w:pPr>
            <w:r w:rsidRPr="00B56849">
              <w:rPr>
                <w:rFonts w:ascii="Calibri" w:eastAsia="Comic Sans MS" w:hAnsi="Calibri" w:cs="Calibri"/>
                <w:b/>
                <w:color w:val="000000"/>
                <w:sz w:val="22"/>
                <w:szCs w:val="22"/>
              </w:rPr>
              <w:t xml:space="preserve"> </w:t>
            </w:r>
          </w:p>
        </w:tc>
        <w:tc>
          <w:tcPr>
            <w:tcW w:w="1417" w:type="dxa"/>
            <w:tcBorders>
              <w:top w:val="single" w:sz="6" w:space="0" w:color="000000"/>
              <w:left w:val="single" w:sz="6" w:space="0" w:color="000000"/>
              <w:bottom w:val="single" w:sz="12" w:space="0" w:color="000000"/>
              <w:right w:val="single" w:sz="6" w:space="0" w:color="000000"/>
            </w:tcBorders>
          </w:tcPr>
          <w:p w14:paraId="277A3F57" w14:textId="77777777" w:rsidR="008D7996" w:rsidRPr="00B56849" w:rsidRDefault="008D7996" w:rsidP="00807F21">
            <w:pPr>
              <w:spacing w:line="259" w:lineRule="auto"/>
              <w:ind w:right="5"/>
              <w:jc w:val="center"/>
              <w:rPr>
                <w:rFonts w:ascii="Calibri" w:eastAsia="Calibri" w:hAnsi="Calibri" w:cs="Calibri"/>
                <w:color w:val="000000"/>
                <w:sz w:val="22"/>
                <w:szCs w:val="22"/>
              </w:rPr>
            </w:pPr>
            <w:r w:rsidRPr="00B56849">
              <w:rPr>
                <w:rFonts w:ascii="Calibri" w:eastAsia="Comic Sans MS" w:hAnsi="Calibri" w:cs="Calibri"/>
                <w:b/>
                <w:color w:val="000000"/>
                <w:sz w:val="22"/>
                <w:szCs w:val="22"/>
              </w:rPr>
              <w:t xml:space="preserve"> </w:t>
            </w:r>
          </w:p>
        </w:tc>
      </w:tr>
      <w:tr w:rsidR="008D7996" w:rsidRPr="00B56849" w14:paraId="793C2F41" w14:textId="77777777" w:rsidTr="008D7996">
        <w:trPr>
          <w:trHeight w:val="358"/>
          <w:jc w:val="center"/>
        </w:trPr>
        <w:tc>
          <w:tcPr>
            <w:tcW w:w="440" w:type="dxa"/>
            <w:tcBorders>
              <w:top w:val="single" w:sz="12" w:space="0" w:color="000000"/>
              <w:left w:val="single" w:sz="6" w:space="0" w:color="000000"/>
              <w:bottom w:val="single" w:sz="6" w:space="0" w:color="000000"/>
              <w:right w:val="single" w:sz="6" w:space="0" w:color="000000"/>
            </w:tcBorders>
          </w:tcPr>
          <w:p w14:paraId="0A2EE6AE" w14:textId="77777777" w:rsidR="008D7996" w:rsidRPr="00B56849" w:rsidRDefault="008D7996" w:rsidP="00807F21">
            <w:pPr>
              <w:spacing w:line="259" w:lineRule="auto"/>
              <w:ind w:left="-22" w:right="104"/>
              <w:jc w:val="center"/>
              <w:rPr>
                <w:rFonts w:ascii="Calibri" w:eastAsia="Calibri" w:hAnsi="Calibri" w:cs="Calibri"/>
                <w:bCs/>
                <w:color w:val="000000"/>
                <w:sz w:val="22"/>
                <w:szCs w:val="22"/>
              </w:rPr>
            </w:pPr>
            <w:r w:rsidRPr="00B56849">
              <w:rPr>
                <w:rFonts w:ascii="Calibri" w:eastAsia="Calibri" w:hAnsi="Calibri" w:cs="Calibri"/>
                <w:bCs/>
                <w:color w:val="000000"/>
                <w:sz w:val="22"/>
                <w:szCs w:val="22"/>
              </w:rPr>
              <w:t>7</w:t>
            </w:r>
          </w:p>
        </w:tc>
        <w:tc>
          <w:tcPr>
            <w:tcW w:w="3781" w:type="dxa"/>
            <w:tcBorders>
              <w:top w:val="single" w:sz="12" w:space="0" w:color="000000"/>
              <w:left w:val="single" w:sz="6" w:space="0" w:color="000000"/>
              <w:bottom w:val="single" w:sz="6" w:space="0" w:color="000000"/>
              <w:right w:val="single" w:sz="6" w:space="0" w:color="000000"/>
            </w:tcBorders>
          </w:tcPr>
          <w:p w14:paraId="44544540" w14:textId="77777777" w:rsidR="008D7996" w:rsidRPr="00B56849" w:rsidRDefault="008D7996" w:rsidP="00807F21">
            <w:pPr>
              <w:spacing w:line="259" w:lineRule="auto"/>
              <w:rPr>
                <w:rFonts w:ascii="Calibri" w:eastAsia="Calibri" w:hAnsi="Calibri" w:cs="Calibri"/>
                <w:color w:val="000000"/>
                <w:sz w:val="22"/>
                <w:szCs w:val="22"/>
              </w:rPr>
            </w:pPr>
            <w:r w:rsidRPr="00B56849">
              <w:rPr>
                <w:rFonts w:ascii="Calibri" w:eastAsia="Comic Sans MS" w:hAnsi="Calibri" w:cs="Calibri"/>
                <w:b/>
                <w:color w:val="000000"/>
                <w:sz w:val="22"/>
                <w:szCs w:val="22"/>
              </w:rPr>
              <w:t xml:space="preserve"> </w:t>
            </w:r>
          </w:p>
        </w:tc>
        <w:tc>
          <w:tcPr>
            <w:tcW w:w="1843" w:type="dxa"/>
            <w:tcBorders>
              <w:top w:val="single" w:sz="12" w:space="0" w:color="000000"/>
              <w:left w:val="single" w:sz="6" w:space="0" w:color="000000"/>
              <w:bottom w:val="single" w:sz="6" w:space="0" w:color="000000"/>
              <w:right w:val="single" w:sz="6" w:space="0" w:color="000000"/>
            </w:tcBorders>
          </w:tcPr>
          <w:p w14:paraId="6FF1903F" w14:textId="77777777" w:rsidR="008D7996" w:rsidRPr="00B56849" w:rsidRDefault="008D7996" w:rsidP="00807F21">
            <w:pPr>
              <w:spacing w:line="259" w:lineRule="auto"/>
              <w:ind w:right="2"/>
              <w:jc w:val="center"/>
              <w:rPr>
                <w:rFonts w:ascii="Calibri" w:eastAsia="Comic Sans MS" w:hAnsi="Calibri" w:cs="Calibri"/>
                <w:b/>
                <w:color w:val="000000"/>
                <w:sz w:val="22"/>
                <w:szCs w:val="22"/>
              </w:rPr>
            </w:pPr>
          </w:p>
        </w:tc>
        <w:tc>
          <w:tcPr>
            <w:tcW w:w="1701" w:type="dxa"/>
            <w:tcBorders>
              <w:top w:val="single" w:sz="12" w:space="0" w:color="000000"/>
              <w:left w:val="single" w:sz="6" w:space="0" w:color="000000"/>
              <w:bottom w:val="single" w:sz="6" w:space="0" w:color="000000"/>
              <w:right w:val="single" w:sz="6" w:space="0" w:color="000000"/>
            </w:tcBorders>
          </w:tcPr>
          <w:p w14:paraId="2137C596" w14:textId="77777777" w:rsidR="008D7996" w:rsidRPr="00B56849" w:rsidRDefault="008D7996" w:rsidP="00807F21">
            <w:pPr>
              <w:spacing w:line="259" w:lineRule="auto"/>
              <w:ind w:right="2"/>
              <w:jc w:val="center"/>
              <w:rPr>
                <w:rFonts w:ascii="Calibri" w:eastAsia="Calibri" w:hAnsi="Calibri" w:cs="Calibri"/>
                <w:color w:val="000000"/>
                <w:sz w:val="22"/>
                <w:szCs w:val="22"/>
              </w:rPr>
            </w:pPr>
            <w:r w:rsidRPr="00B56849">
              <w:rPr>
                <w:rFonts w:ascii="Calibri" w:eastAsia="Comic Sans MS" w:hAnsi="Calibri" w:cs="Calibri"/>
                <w:b/>
                <w:color w:val="000000"/>
                <w:sz w:val="22"/>
                <w:szCs w:val="22"/>
              </w:rPr>
              <w:t xml:space="preserve"> </w:t>
            </w:r>
          </w:p>
        </w:tc>
        <w:tc>
          <w:tcPr>
            <w:tcW w:w="709" w:type="dxa"/>
            <w:tcBorders>
              <w:top w:val="single" w:sz="12" w:space="0" w:color="000000"/>
              <w:left w:val="single" w:sz="6" w:space="0" w:color="000000"/>
              <w:bottom w:val="single" w:sz="6" w:space="0" w:color="000000"/>
              <w:right w:val="single" w:sz="6" w:space="0" w:color="000000"/>
            </w:tcBorders>
          </w:tcPr>
          <w:p w14:paraId="73A3D957" w14:textId="77777777" w:rsidR="008D7996" w:rsidRPr="00B56849" w:rsidRDefault="008D7996" w:rsidP="00807F21">
            <w:pPr>
              <w:spacing w:line="259" w:lineRule="auto"/>
              <w:ind w:right="3"/>
              <w:jc w:val="center"/>
              <w:rPr>
                <w:rFonts w:ascii="Calibri" w:eastAsia="Calibri" w:hAnsi="Calibri" w:cs="Calibri"/>
                <w:color w:val="000000"/>
                <w:sz w:val="22"/>
                <w:szCs w:val="22"/>
              </w:rPr>
            </w:pPr>
            <w:r w:rsidRPr="00B56849">
              <w:rPr>
                <w:rFonts w:ascii="Calibri" w:eastAsia="Comic Sans MS" w:hAnsi="Calibri" w:cs="Calibri"/>
                <w:b/>
                <w:color w:val="000000"/>
                <w:sz w:val="22"/>
                <w:szCs w:val="22"/>
              </w:rPr>
              <w:t xml:space="preserve"> </w:t>
            </w:r>
          </w:p>
        </w:tc>
        <w:tc>
          <w:tcPr>
            <w:tcW w:w="1417" w:type="dxa"/>
            <w:tcBorders>
              <w:top w:val="single" w:sz="12" w:space="0" w:color="000000"/>
              <w:left w:val="single" w:sz="6" w:space="0" w:color="000000"/>
              <w:bottom w:val="single" w:sz="6" w:space="0" w:color="000000"/>
              <w:right w:val="single" w:sz="6" w:space="0" w:color="000000"/>
            </w:tcBorders>
          </w:tcPr>
          <w:p w14:paraId="6FD5D43E" w14:textId="77777777" w:rsidR="008D7996" w:rsidRPr="00B56849" w:rsidRDefault="008D7996" w:rsidP="00807F21">
            <w:pPr>
              <w:spacing w:line="259" w:lineRule="auto"/>
              <w:ind w:right="5"/>
              <w:jc w:val="center"/>
              <w:rPr>
                <w:rFonts w:ascii="Calibri" w:eastAsia="Calibri" w:hAnsi="Calibri" w:cs="Calibri"/>
                <w:color w:val="000000"/>
                <w:sz w:val="22"/>
                <w:szCs w:val="22"/>
              </w:rPr>
            </w:pPr>
            <w:r w:rsidRPr="00B56849">
              <w:rPr>
                <w:rFonts w:ascii="Calibri" w:eastAsia="Comic Sans MS" w:hAnsi="Calibri" w:cs="Calibri"/>
                <w:b/>
                <w:color w:val="000000"/>
                <w:sz w:val="22"/>
                <w:szCs w:val="22"/>
              </w:rPr>
              <w:t xml:space="preserve"> </w:t>
            </w:r>
          </w:p>
        </w:tc>
      </w:tr>
      <w:tr w:rsidR="008D7996" w:rsidRPr="00B56849" w14:paraId="21D06252" w14:textId="77777777" w:rsidTr="008D7996">
        <w:trPr>
          <w:trHeight w:val="358"/>
          <w:jc w:val="center"/>
        </w:trPr>
        <w:tc>
          <w:tcPr>
            <w:tcW w:w="440" w:type="dxa"/>
            <w:tcBorders>
              <w:top w:val="single" w:sz="6" w:space="0" w:color="000000"/>
              <w:left w:val="single" w:sz="6" w:space="0" w:color="000000"/>
              <w:bottom w:val="single" w:sz="12" w:space="0" w:color="000000"/>
              <w:right w:val="single" w:sz="6" w:space="0" w:color="000000"/>
            </w:tcBorders>
          </w:tcPr>
          <w:p w14:paraId="14EDBDA3" w14:textId="77777777" w:rsidR="008D7996" w:rsidRPr="00B56849" w:rsidRDefault="008D7996" w:rsidP="00807F21">
            <w:pPr>
              <w:spacing w:line="259" w:lineRule="auto"/>
              <w:ind w:left="-22" w:right="104"/>
              <w:jc w:val="center"/>
              <w:rPr>
                <w:rFonts w:ascii="Calibri" w:eastAsia="Calibri" w:hAnsi="Calibri" w:cs="Calibri"/>
                <w:bCs/>
                <w:color w:val="000000"/>
                <w:sz w:val="22"/>
                <w:szCs w:val="22"/>
              </w:rPr>
            </w:pPr>
            <w:r w:rsidRPr="00B56849">
              <w:rPr>
                <w:rFonts w:ascii="Calibri" w:eastAsia="Calibri" w:hAnsi="Calibri" w:cs="Calibri"/>
                <w:bCs/>
                <w:color w:val="000000"/>
                <w:sz w:val="22"/>
                <w:szCs w:val="22"/>
              </w:rPr>
              <w:t>8</w:t>
            </w:r>
          </w:p>
        </w:tc>
        <w:tc>
          <w:tcPr>
            <w:tcW w:w="3781" w:type="dxa"/>
            <w:tcBorders>
              <w:top w:val="single" w:sz="6" w:space="0" w:color="000000"/>
              <w:left w:val="single" w:sz="6" w:space="0" w:color="000000"/>
              <w:bottom w:val="single" w:sz="12" w:space="0" w:color="000000"/>
              <w:right w:val="single" w:sz="6" w:space="0" w:color="000000"/>
            </w:tcBorders>
          </w:tcPr>
          <w:p w14:paraId="7F90D4C7" w14:textId="77777777" w:rsidR="008D7996" w:rsidRPr="00B56849" w:rsidRDefault="008D7996" w:rsidP="00807F21">
            <w:pPr>
              <w:spacing w:line="259" w:lineRule="auto"/>
              <w:rPr>
                <w:rFonts w:ascii="Calibri" w:eastAsia="Calibri" w:hAnsi="Calibri" w:cs="Calibri"/>
                <w:color w:val="000000"/>
                <w:sz w:val="22"/>
                <w:szCs w:val="22"/>
              </w:rPr>
            </w:pPr>
            <w:r w:rsidRPr="00B56849">
              <w:rPr>
                <w:rFonts w:ascii="Calibri" w:eastAsia="Comic Sans MS" w:hAnsi="Calibri" w:cs="Calibri"/>
                <w:b/>
                <w:color w:val="000000"/>
                <w:sz w:val="22"/>
                <w:szCs w:val="22"/>
              </w:rPr>
              <w:t xml:space="preserve"> </w:t>
            </w:r>
          </w:p>
        </w:tc>
        <w:tc>
          <w:tcPr>
            <w:tcW w:w="1843" w:type="dxa"/>
            <w:tcBorders>
              <w:top w:val="single" w:sz="6" w:space="0" w:color="000000"/>
              <w:left w:val="single" w:sz="6" w:space="0" w:color="000000"/>
              <w:bottom w:val="single" w:sz="12" w:space="0" w:color="000000"/>
              <w:right w:val="single" w:sz="6" w:space="0" w:color="000000"/>
            </w:tcBorders>
          </w:tcPr>
          <w:p w14:paraId="723FC9D4" w14:textId="77777777" w:rsidR="008D7996" w:rsidRPr="00B56849" w:rsidRDefault="008D7996" w:rsidP="00807F21">
            <w:pPr>
              <w:spacing w:line="259" w:lineRule="auto"/>
              <w:ind w:right="2"/>
              <w:jc w:val="center"/>
              <w:rPr>
                <w:rFonts w:ascii="Calibri" w:eastAsia="Comic Sans MS" w:hAnsi="Calibri" w:cs="Calibri"/>
                <w:b/>
                <w:color w:val="000000"/>
                <w:sz w:val="22"/>
                <w:szCs w:val="22"/>
              </w:rPr>
            </w:pPr>
          </w:p>
        </w:tc>
        <w:tc>
          <w:tcPr>
            <w:tcW w:w="1701" w:type="dxa"/>
            <w:tcBorders>
              <w:top w:val="single" w:sz="6" w:space="0" w:color="000000"/>
              <w:left w:val="single" w:sz="6" w:space="0" w:color="000000"/>
              <w:bottom w:val="single" w:sz="12" w:space="0" w:color="000000"/>
              <w:right w:val="single" w:sz="6" w:space="0" w:color="000000"/>
            </w:tcBorders>
          </w:tcPr>
          <w:p w14:paraId="142ECDD1" w14:textId="77777777" w:rsidR="008D7996" w:rsidRPr="00B56849" w:rsidRDefault="008D7996" w:rsidP="00807F21">
            <w:pPr>
              <w:spacing w:line="259" w:lineRule="auto"/>
              <w:ind w:right="2"/>
              <w:jc w:val="center"/>
              <w:rPr>
                <w:rFonts w:ascii="Calibri" w:eastAsia="Calibri" w:hAnsi="Calibri" w:cs="Calibri"/>
                <w:color w:val="000000"/>
                <w:sz w:val="22"/>
                <w:szCs w:val="22"/>
              </w:rPr>
            </w:pPr>
            <w:r w:rsidRPr="00B56849">
              <w:rPr>
                <w:rFonts w:ascii="Calibri" w:eastAsia="Comic Sans MS" w:hAnsi="Calibri" w:cs="Calibri"/>
                <w:b/>
                <w:color w:val="000000"/>
                <w:sz w:val="22"/>
                <w:szCs w:val="22"/>
              </w:rPr>
              <w:t xml:space="preserve"> </w:t>
            </w:r>
          </w:p>
        </w:tc>
        <w:tc>
          <w:tcPr>
            <w:tcW w:w="709" w:type="dxa"/>
            <w:tcBorders>
              <w:top w:val="single" w:sz="6" w:space="0" w:color="000000"/>
              <w:left w:val="single" w:sz="6" w:space="0" w:color="000000"/>
              <w:bottom w:val="single" w:sz="12" w:space="0" w:color="000000"/>
              <w:right w:val="single" w:sz="6" w:space="0" w:color="000000"/>
            </w:tcBorders>
          </w:tcPr>
          <w:p w14:paraId="629A91E2" w14:textId="77777777" w:rsidR="008D7996" w:rsidRPr="00B56849" w:rsidRDefault="008D7996" w:rsidP="00807F21">
            <w:pPr>
              <w:spacing w:line="259" w:lineRule="auto"/>
              <w:ind w:right="3"/>
              <w:jc w:val="center"/>
              <w:rPr>
                <w:rFonts w:ascii="Calibri" w:eastAsia="Calibri" w:hAnsi="Calibri" w:cs="Calibri"/>
                <w:color w:val="000000"/>
                <w:sz w:val="22"/>
                <w:szCs w:val="22"/>
              </w:rPr>
            </w:pPr>
            <w:r w:rsidRPr="00B56849">
              <w:rPr>
                <w:rFonts w:ascii="Calibri" w:eastAsia="Comic Sans MS" w:hAnsi="Calibri" w:cs="Calibri"/>
                <w:b/>
                <w:color w:val="000000"/>
                <w:sz w:val="22"/>
                <w:szCs w:val="22"/>
              </w:rPr>
              <w:t xml:space="preserve"> </w:t>
            </w:r>
          </w:p>
        </w:tc>
        <w:tc>
          <w:tcPr>
            <w:tcW w:w="1417" w:type="dxa"/>
            <w:tcBorders>
              <w:top w:val="single" w:sz="6" w:space="0" w:color="000000"/>
              <w:left w:val="single" w:sz="6" w:space="0" w:color="000000"/>
              <w:bottom w:val="single" w:sz="12" w:space="0" w:color="000000"/>
              <w:right w:val="single" w:sz="6" w:space="0" w:color="000000"/>
            </w:tcBorders>
          </w:tcPr>
          <w:p w14:paraId="5EDB6577" w14:textId="77777777" w:rsidR="008D7996" w:rsidRPr="00B56849" w:rsidRDefault="008D7996" w:rsidP="00807F21">
            <w:pPr>
              <w:spacing w:line="259" w:lineRule="auto"/>
              <w:ind w:right="5"/>
              <w:jc w:val="center"/>
              <w:rPr>
                <w:rFonts w:ascii="Calibri" w:eastAsia="Calibri" w:hAnsi="Calibri" w:cs="Calibri"/>
                <w:color w:val="000000"/>
                <w:sz w:val="22"/>
                <w:szCs w:val="22"/>
              </w:rPr>
            </w:pPr>
            <w:r w:rsidRPr="00B56849">
              <w:rPr>
                <w:rFonts w:ascii="Calibri" w:eastAsia="Comic Sans MS" w:hAnsi="Calibri" w:cs="Calibri"/>
                <w:b/>
                <w:color w:val="000000"/>
                <w:sz w:val="22"/>
                <w:szCs w:val="22"/>
              </w:rPr>
              <w:t xml:space="preserve"> </w:t>
            </w:r>
          </w:p>
        </w:tc>
      </w:tr>
      <w:tr w:rsidR="008D7996" w:rsidRPr="00B56849" w14:paraId="2483E094" w14:textId="77777777" w:rsidTr="008D7996">
        <w:trPr>
          <w:trHeight w:val="358"/>
          <w:jc w:val="center"/>
        </w:trPr>
        <w:tc>
          <w:tcPr>
            <w:tcW w:w="440" w:type="dxa"/>
            <w:tcBorders>
              <w:top w:val="single" w:sz="12" w:space="0" w:color="000000"/>
              <w:left w:val="single" w:sz="6" w:space="0" w:color="000000"/>
              <w:bottom w:val="single" w:sz="6" w:space="0" w:color="000000"/>
              <w:right w:val="single" w:sz="6" w:space="0" w:color="000000"/>
            </w:tcBorders>
          </w:tcPr>
          <w:p w14:paraId="5258A055" w14:textId="77777777" w:rsidR="008D7996" w:rsidRPr="00B56849" w:rsidRDefault="008D7996" w:rsidP="00807F21">
            <w:pPr>
              <w:spacing w:line="259" w:lineRule="auto"/>
              <w:ind w:left="-22" w:right="104"/>
              <w:jc w:val="center"/>
              <w:rPr>
                <w:rFonts w:ascii="Calibri" w:eastAsia="Calibri" w:hAnsi="Calibri" w:cs="Calibri"/>
                <w:bCs/>
                <w:color w:val="000000"/>
                <w:sz w:val="22"/>
                <w:szCs w:val="22"/>
              </w:rPr>
            </w:pPr>
            <w:r w:rsidRPr="00B56849">
              <w:rPr>
                <w:rFonts w:ascii="Calibri" w:eastAsia="Calibri" w:hAnsi="Calibri" w:cs="Calibri"/>
                <w:bCs/>
                <w:color w:val="000000"/>
                <w:sz w:val="22"/>
                <w:szCs w:val="22"/>
              </w:rPr>
              <w:t>9</w:t>
            </w:r>
          </w:p>
        </w:tc>
        <w:tc>
          <w:tcPr>
            <w:tcW w:w="3781" w:type="dxa"/>
            <w:tcBorders>
              <w:top w:val="single" w:sz="12" w:space="0" w:color="000000"/>
              <w:left w:val="single" w:sz="6" w:space="0" w:color="000000"/>
              <w:bottom w:val="single" w:sz="6" w:space="0" w:color="000000"/>
              <w:right w:val="single" w:sz="6" w:space="0" w:color="000000"/>
            </w:tcBorders>
          </w:tcPr>
          <w:p w14:paraId="2D0BADBA" w14:textId="77777777" w:rsidR="008D7996" w:rsidRPr="00B56849" w:rsidRDefault="008D7996" w:rsidP="00807F21">
            <w:pPr>
              <w:spacing w:line="259" w:lineRule="auto"/>
              <w:rPr>
                <w:rFonts w:ascii="Calibri" w:eastAsia="Calibri" w:hAnsi="Calibri" w:cs="Calibri"/>
                <w:color w:val="000000"/>
                <w:sz w:val="22"/>
                <w:szCs w:val="22"/>
              </w:rPr>
            </w:pPr>
            <w:r w:rsidRPr="00B56849">
              <w:rPr>
                <w:rFonts w:ascii="Calibri" w:eastAsia="Comic Sans MS" w:hAnsi="Calibri" w:cs="Calibri"/>
                <w:b/>
                <w:color w:val="000000"/>
                <w:sz w:val="22"/>
                <w:szCs w:val="22"/>
              </w:rPr>
              <w:t xml:space="preserve"> </w:t>
            </w:r>
          </w:p>
        </w:tc>
        <w:tc>
          <w:tcPr>
            <w:tcW w:w="1843" w:type="dxa"/>
            <w:tcBorders>
              <w:top w:val="single" w:sz="12" w:space="0" w:color="000000"/>
              <w:left w:val="single" w:sz="6" w:space="0" w:color="000000"/>
              <w:bottom w:val="single" w:sz="6" w:space="0" w:color="000000"/>
              <w:right w:val="single" w:sz="6" w:space="0" w:color="000000"/>
            </w:tcBorders>
          </w:tcPr>
          <w:p w14:paraId="34149209" w14:textId="77777777" w:rsidR="008D7996" w:rsidRPr="00B56849" w:rsidRDefault="008D7996" w:rsidP="00807F21">
            <w:pPr>
              <w:spacing w:line="259" w:lineRule="auto"/>
              <w:ind w:right="2"/>
              <w:jc w:val="center"/>
              <w:rPr>
                <w:rFonts w:ascii="Calibri" w:eastAsia="Comic Sans MS" w:hAnsi="Calibri" w:cs="Calibri"/>
                <w:b/>
                <w:color w:val="000000"/>
                <w:sz w:val="22"/>
                <w:szCs w:val="22"/>
              </w:rPr>
            </w:pPr>
          </w:p>
        </w:tc>
        <w:tc>
          <w:tcPr>
            <w:tcW w:w="1701" w:type="dxa"/>
            <w:tcBorders>
              <w:top w:val="single" w:sz="12" w:space="0" w:color="000000"/>
              <w:left w:val="single" w:sz="6" w:space="0" w:color="000000"/>
              <w:bottom w:val="single" w:sz="6" w:space="0" w:color="000000"/>
              <w:right w:val="single" w:sz="6" w:space="0" w:color="000000"/>
            </w:tcBorders>
          </w:tcPr>
          <w:p w14:paraId="14333877" w14:textId="77777777" w:rsidR="008D7996" w:rsidRPr="00B56849" w:rsidRDefault="008D7996" w:rsidP="00807F21">
            <w:pPr>
              <w:spacing w:line="259" w:lineRule="auto"/>
              <w:ind w:right="2"/>
              <w:jc w:val="center"/>
              <w:rPr>
                <w:rFonts w:ascii="Calibri" w:eastAsia="Calibri" w:hAnsi="Calibri" w:cs="Calibri"/>
                <w:color w:val="000000"/>
                <w:sz w:val="22"/>
                <w:szCs w:val="22"/>
              </w:rPr>
            </w:pPr>
            <w:r w:rsidRPr="00B56849">
              <w:rPr>
                <w:rFonts w:ascii="Calibri" w:eastAsia="Comic Sans MS" w:hAnsi="Calibri" w:cs="Calibri"/>
                <w:b/>
                <w:color w:val="000000"/>
                <w:sz w:val="22"/>
                <w:szCs w:val="22"/>
              </w:rPr>
              <w:t xml:space="preserve"> </w:t>
            </w:r>
          </w:p>
        </w:tc>
        <w:tc>
          <w:tcPr>
            <w:tcW w:w="709" w:type="dxa"/>
            <w:tcBorders>
              <w:top w:val="single" w:sz="12" w:space="0" w:color="000000"/>
              <w:left w:val="single" w:sz="6" w:space="0" w:color="000000"/>
              <w:bottom w:val="single" w:sz="6" w:space="0" w:color="000000"/>
              <w:right w:val="single" w:sz="6" w:space="0" w:color="000000"/>
            </w:tcBorders>
          </w:tcPr>
          <w:p w14:paraId="0C09F4DE" w14:textId="77777777" w:rsidR="008D7996" w:rsidRPr="00B56849" w:rsidRDefault="008D7996" w:rsidP="00807F21">
            <w:pPr>
              <w:spacing w:line="259" w:lineRule="auto"/>
              <w:ind w:right="3"/>
              <w:jc w:val="center"/>
              <w:rPr>
                <w:rFonts w:ascii="Calibri" w:eastAsia="Calibri" w:hAnsi="Calibri" w:cs="Calibri"/>
                <w:color w:val="000000"/>
                <w:sz w:val="22"/>
                <w:szCs w:val="22"/>
              </w:rPr>
            </w:pPr>
            <w:r w:rsidRPr="00B56849">
              <w:rPr>
                <w:rFonts w:ascii="Calibri" w:eastAsia="Comic Sans MS" w:hAnsi="Calibri" w:cs="Calibri"/>
                <w:b/>
                <w:color w:val="000000"/>
                <w:sz w:val="22"/>
                <w:szCs w:val="22"/>
              </w:rPr>
              <w:t xml:space="preserve"> </w:t>
            </w:r>
          </w:p>
        </w:tc>
        <w:tc>
          <w:tcPr>
            <w:tcW w:w="1417" w:type="dxa"/>
            <w:tcBorders>
              <w:top w:val="single" w:sz="12" w:space="0" w:color="000000"/>
              <w:left w:val="single" w:sz="6" w:space="0" w:color="000000"/>
              <w:bottom w:val="single" w:sz="6" w:space="0" w:color="000000"/>
              <w:right w:val="single" w:sz="6" w:space="0" w:color="000000"/>
            </w:tcBorders>
          </w:tcPr>
          <w:p w14:paraId="75038EA2" w14:textId="77777777" w:rsidR="008D7996" w:rsidRPr="00B56849" w:rsidRDefault="008D7996" w:rsidP="00807F21">
            <w:pPr>
              <w:spacing w:line="259" w:lineRule="auto"/>
              <w:ind w:right="5"/>
              <w:jc w:val="center"/>
              <w:rPr>
                <w:rFonts w:ascii="Calibri" w:eastAsia="Calibri" w:hAnsi="Calibri" w:cs="Calibri"/>
                <w:color w:val="000000"/>
                <w:sz w:val="22"/>
                <w:szCs w:val="22"/>
              </w:rPr>
            </w:pPr>
            <w:r w:rsidRPr="00B56849">
              <w:rPr>
                <w:rFonts w:ascii="Calibri" w:eastAsia="Comic Sans MS" w:hAnsi="Calibri" w:cs="Calibri"/>
                <w:b/>
                <w:color w:val="000000"/>
                <w:sz w:val="22"/>
                <w:szCs w:val="22"/>
              </w:rPr>
              <w:t xml:space="preserve"> </w:t>
            </w:r>
          </w:p>
        </w:tc>
      </w:tr>
      <w:tr w:rsidR="008D7996" w:rsidRPr="00B56849" w14:paraId="1A448FFD" w14:textId="77777777" w:rsidTr="008D7996">
        <w:trPr>
          <w:trHeight w:val="358"/>
          <w:jc w:val="center"/>
        </w:trPr>
        <w:tc>
          <w:tcPr>
            <w:tcW w:w="440" w:type="dxa"/>
            <w:tcBorders>
              <w:top w:val="single" w:sz="6" w:space="0" w:color="000000"/>
              <w:left w:val="single" w:sz="6" w:space="0" w:color="000000"/>
              <w:bottom w:val="single" w:sz="12" w:space="0" w:color="000000"/>
              <w:right w:val="single" w:sz="6" w:space="0" w:color="000000"/>
            </w:tcBorders>
          </w:tcPr>
          <w:p w14:paraId="724B4DD4" w14:textId="77777777" w:rsidR="008D7996" w:rsidRPr="00B56849" w:rsidRDefault="008D7996" w:rsidP="00807F21">
            <w:pPr>
              <w:spacing w:line="259" w:lineRule="auto"/>
              <w:ind w:left="-22" w:right="104"/>
              <w:jc w:val="center"/>
              <w:rPr>
                <w:rFonts w:ascii="Calibri" w:eastAsia="Calibri" w:hAnsi="Calibri" w:cs="Calibri"/>
                <w:bCs/>
                <w:color w:val="000000"/>
                <w:sz w:val="22"/>
                <w:szCs w:val="22"/>
              </w:rPr>
            </w:pPr>
            <w:r w:rsidRPr="00B56849">
              <w:rPr>
                <w:rFonts w:ascii="Calibri" w:eastAsia="Calibri" w:hAnsi="Calibri" w:cs="Calibri"/>
                <w:bCs/>
                <w:color w:val="000000"/>
                <w:sz w:val="22"/>
                <w:szCs w:val="22"/>
              </w:rPr>
              <w:t>10</w:t>
            </w:r>
          </w:p>
        </w:tc>
        <w:tc>
          <w:tcPr>
            <w:tcW w:w="3781" w:type="dxa"/>
            <w:tcBorders>
              <w:top w:val="single" w:sz="6" w:space="0" w:color="000000"/>
              <w:left w:val="single" w:sz="6" w:space="0" w:color="000000"/>
              <w:bottom w:val="single" w:sz="12" w:space="0" w:color="000000"/>
              <w:right w:val="single" w:sz="6" w:space="0" w:color="000000"/>
            </w:tcBorders>
          </w:tcPr>
          <w:p w14:paraId="4DF5A378" w14:textId="77777777" w:rsidR="008D7996" w:rsidRPr="00B56849" w:rsidRDefault="008D7996" w:rsidP="00807F21">
            <w:pPr>
              <w:spacing w:line="259" w:lineRule="auto"/>
              <w:rPr>
                <w:rFonts w:ascii="Calibri" w:eastAsia="Calibri" w:hAnsi="Calibri" w:cs="Calibri"/>
                <w:color w:val="000000"/>
                <w:sz w:val="22"/>
                <w:szCs w:val="22"/>
              </w:rPr>
            </w:pPr>
            <w:r w:rsidRPr="00B56849">
              <w:rPr>
                <w:rFonts w:ascii="Calibri" w:eastAsia="Comic Sans MS" w:hAnsi="Calibri" w:cs="Calibri"/>
                <w:b/>
                <w:color w:val="000000"/>
                <w:sz w:val="22"/>
                <w:szCs w:val="22"/>
              </w:rPr>
              <w:t xml:space="preserve"> </w:t>
            </w:r>
          </w:p>
        </w:tc>
        <w:tc>
          <w:tcPr>
            <w:tcW w:w="1843" w:type="dxa"/>
            <w:tcBorders>
              <w:top w:val="single" w:sz="6" w:space="0" w:color="000000"/>
              <w:left w:val="single" w:sz="6" w:space="0" w:color="000000"/>
              <w:bottom w:val="single" w:sz="12" w:space="0" w:color="000000"/>
              <w:right w:val="single" w:sz="6" w:space="0" w:color="000000"/>
            </w:tcBorders>
          </w:tcPr>
          <w:p w14:paraId="638D0A55" w14:textId="77777777" w:rsidR="008D7996" w:rsidRPr="00B56849" w:rsidRDefault="008D7996" w:rsidP="00807F21">
            <w:pPr>
              <w:spacing w:line="259" w:lineRule="auto"/>
              <w:ind w:right="2"/>
              <w:jc w:val="center"/>
              <w:rPr>
                <w:rFonts w:ascii="Calibri" w:eastAsia="Comic Sans MS" w:hAnsi="Calibri" w:cs="Calibri"/>
                <w:b/>
                <w:color w:val="000000"/>
                <w:sz w:val="22"/>
                <w:szCs w:val="22"/>
              </w:rPr>
            </w:pPr>
          </w:p>
        </w:tc>
        <w:tc>
          <w:tcPr>
            <w:tcW w:w="1701" w:type="dxa"/>
            <w:tcBorders>
              <w:top w:val="single" w:sz="6" w:space="0" w:color="000000"/>
              <w:left w:val="single" w:sz="6" w:space="0" w:color="000000"/>
              <w:bottom w:val="single" w:sz="12" w:space="0" w:color="000000"/>
              <w:right w:val="single" w:sz="6" w:space="0" w:color="000000"/>
            </w:tcBorders>
          </w:tcPr>
          <w:p w14:paraId="34D2539E" w14:textId="77777777" w:rsidR="008D7996" w:rsidRPr="00B56849" w:rsidRDefault="008D7996" w:rsidP="00807F21">
            <w:pPr>
              <w:spacing w:line="259" w:lineRule="auto"/>
              <w:ind w:right="2"/>
              <w:jc w:val="center"/>
              <w:rPr>
                <w:rFonts w:ascii="Calibri" w:eastAsia="Calibri" w:hAnsi="Calibri" w:cs="Calibri"/>
                <w:color w:val="000000"/>
                <w:sz w:val="22"/>
                <w:szCs w:val="22"/>
              </w:rPr>
            </w:pPr>
            <w:r w:rsidRPr="00B56849">
              <w:rPr>
                <w:rFonts w:ascii="Calibri" w:eastAsia="Comic Sans MS" w:hAnsi="Calibri" w:cs="Calibri"/>
                <w:b/>
                <w:color w:val="000000"/>
                <w:sz w:val="22"/>
                <w:szCs w:val="22"/>
              </w:rPr>
              <w:t xml:space="preserve"> </w:t>
            </w:r>
          </w:p>
        </w:tc>
        <w:tc>
          <w:tcPr>
            <w:tcW w:w="709" w:type="dxa"/>
            <w:tcBorders>
              <w:top w:val="single" w:sz="6" w:space="0" w:color="000000"/>
              <w:left w:val="single" w:sz="6" w:space="0" w:color="000000"/>
              <w:bottom w:val="single" w:sz="12" w:space="0" w:color="000000"/>
              <w:right w:val="single" w:sz="6" w:space="0" w:color="000000"/>
            </w:tcBorders>
          </w:tcPr>
          <w:p w14:paraId="03DEAE17" w14:textId="77777777" w:rsidR="008D7996" w:rsidRPr="00B56849" w:rsidRDefault="008D7996" w:rsidP="00807F21">
            <w:pPr>
              <w:spacing w:line="259" w:lineRule="auto"/>
              <w:ind w:right="3"/>
              <w:jc w:val="center"/>
              <w:rPr>
                <w:rFonts w:ascii="Calibri" w:eastAsia="Calibri" w:hAnsi="Calibri" w:cs="Calibri"/>
                <w:color w:val="000000"/>
                <w:sz w:val="22"/>
                <w:szCs w:val="22"/>
              </w:rPr>
            </w:pPr>
            <w:r w:rsidRPr="00B56849">
              <w:rPr>
                <w:rFonts w:ascii="Calibri" w:eastAsia="Comic Sans MS" w:hAnsi="Calibri" w:cs="Calibri"/>
                <w:b/>
                <w:color w:val="000000"/>
                <w:sz w:val="22"/>
                <w:szCs w:val="22"/>
              </w:rPr>
              <w:t xml:space="preserve"> </w:t>
            </w:r>
          </w:p>
        </w:tc>
        <w:tc>
          <w:tcPr>
            <w:tcW w:w="1417" w:type="dxa"/>
            <w:tcBorders>
              <w:top w:val="single" w:sz="6" w:space="0" w:color="000000"/>
              <w:left w:val="single" w:sz="6" w:space="0" w:color="000000"/>
              <w:bottom w:val="single" w:sz="12" w:space="0" w:color="000000"/>
              <w:right w:val="single" w:sz="6" w:space="0" w:color="000000"/>
            </w:tcBorders>
          </w:tcPr>
          <w:p w14:paraId="10C96C18" w14:textId="77777777" w:rsidR="008D7996" w:rsidRPr="00B56849" w:rsidRDefault="008D7996" w:rsidP="00807F21">
            <w:pPr>
              <w:spacing w:line="259" w:lineRule="auto"/>
              <w:ind w:right="5"/>
              <w:jc w:val="center"/>
              <w:rPr>
                <w:rFonts w:ascii="Calibri" w:eastAsia="Calibri" w:hAnsi="Calibri" w:cs="Calibri"/>
                <w:color w:val="000000"/>
                <w:sz w:val="22"/>
                <w:szCs w:val="22"/>
              </w:rPr>
            </w:pPr>
            <w:r w:rsidRPr="00B56849">
              <w:rPr>
                <w:rFonts w:ascii="Calibri" w:eastAsia="Comic Sans MS" w:hAnsi="Calibri" w:cs="Calibri"/>
                <w:b/>
                <w:color w:val="000000"/>
                <w:sz w:val="22"/>
                <w:szCs w:val="22"/>
              </w:rPr>
              <w:t xml:space="preserve"> </w:t>
            </w:r>
          </w:p>
        </w:tc>
      </w:tr>
      <w:tr w:rsidR="008D7996" w:rsidRPr="00B56849" w14:paraId="40F50783" w14:textId="77777777" w:rsidTr="008D7996">
        <w:trPr>
          <w:trHeight w:val="358"/>
          <w:jc w:val="center"/>
        </w:trPr>
        <w:tc>
          <w:tcPr>
            <w:tcW w:w="440" w:type="dxa"/>
            <w:tcBorders>
              <w:top w:val="single" w:sz="12" w:space="0" w:color="000000"/>
              <w:left w:val="single" w:sz="6" w:space="0" w:color="000000"/>
              <w:bottom w:val="single" w:sz="6" w:space="0" w:color="000000"/>
              <w:right w:val="single" w:sz="6" w:space="0" w:color="000000"/>
            </w:tcBorders>
          </w:tcPr>
          <w:p w14:paraId="5354AA63" w14:textId="77777777" w:rsidR="008D7996" w:rsidRPr="00B56849" w:rsidRDefault="008D7996" w:rsidP="00807F21">
            <w:pPr>
              <w:spacing w:line="259" w:lineRule="auto"/>
              <w:ind w:left="-22" w:right="104"/>
              <w:jc w:val="center"/>
              <w:rPr>
                <w:rFonts w:ascii="Calibri" w:eastAsia="Calibri" w:hAnsi="Calibri" w:cs="Calibri"/>
                <w:bCs/>
                <w:color w:val="000000"/>
                <w:sz w:val="22"/>
                <w:szCs w:val="22"/>
              </w:rPr>
            </w:pPr>
            <w:r w:rsidRPr="00B56849">
              <w:rPr>
                <w:rFonts w:ascii="Calibri" w:eastAsia="Comic Sans MS" w:hAnsi="Calibri" w:cs="Calibri"/>
                <w:bCs/>
                <w:color w:val="000000"/>
                <w:sz w:val="22"/>
                <w:szCs w:val="22"/>
              </w:rPr>
              <w:t>11</w:t>
            </w:r>
          </w:p>
        </w:tc>
        <w:tc>
          <w:tcPr>
            <w:tcW w:w="3781" w:type="dxa"/>
            <w:tcBorders>
              <w:top w:val="single" w:sz="12" w:space="0" w:color="000000"/>
              <w:left w:val="single" w:sz="6" w:space="0" w:color="000000"/>
              <w:bottom w:val="single" w:sz="6" w:space="0" w:color="000000"/>
              <w:right w:val="single" w:sz="6" w:space="0" w:color="000000"/>
            </w:tcBorders>
          </w:tcPr>
          <w:p w14:paraId="72196AC2" w14:textId="77777777" w:rsidR="008D7996" w:rsidRPr="00B56849" w:rsidRDefault="008D7996" w:rsidP="00807F21">
            <w:pPr>
              <w:spacing w:line="259" w:lineRule="auto"/>
              <w:rPr>
                <w:rFonts w:ascii="Calibri" w:eastAsia="Calibri" w:hAnsi="Calibri" w:cs="Calibri"/>
                <w:color w:val="000000"/>
                <w:sz w:val="22"/>
                <w:szCs w:val="22"/>
              </w:rPr>
            </w:pPr>
            <w:r w:rsidRPr="00B56849">
              <w:rPr>
                <w:rFonts w:ascii="Calibri" w:eastAsia="Comic Sans MS" w:hAnsi="Calibri" w:cs="Calibri"/>
                <w:b/>
                <w:color w:val="000000"/>
                <w:sz w:val="22"/>
                <w:szCs w:val="22"/>
              </w:rPr>
              <w:t xml:space="preserve"> </w:t>
            </w:r>
          </w:p>
        </w:tc>
        <w:tc>
          <w:tcPr>
            <w:tcW w:w="1843" w:type="dxa"/>
            <w:tcBorders>
              <w:top w:val="single" w:sz="12" w:space="0" w:color="000000"/>
              <w:left w:val="single" w:sz="6" w:space="0" w:color="000000"/>
              <w:bottom w:val="single" w:sz="6" w:space="0" w:color="000000"/>
              <w:right w:val="single" w:sz="6" w:space="0" w:color="000000"/>
            </w:tcBorders>
          </w:tcPr>
          <w:p w14:paraId="542189AA" w14:textId="77777777" w:rsidR="008D7996" w:rsidRPr="00B56849" w:rsidRDefault="008D7996" w:rsidP="00807F21">
            <w:pPr>
              <w:spacing w:line="259" w:lineRule="auto"/>
              <w:ind w:right="2"/>
              <w:jc w:val="center"/>
              <w:rPr>
                <w:rFonts w:ascii="Calibri" w:eastAsia="Comic Sans MS" w:hAnsi="Calibri" w:cs="Calibri"/>
                <w:b/>
                <w:color w:val="000000"/>
                <w:sz w:val="22"/>
                <w:szCs w:val="22"/>
              </w:rPr>
            </w:pPr>
          </w:p>
        </w:tc>
        <w:tc>
          <w:tcPr>
            <w:tcW w:w="1701" w:type="dxa"/>
            <w:tcBorders>
              <w:top w:val="single" w:sz="12" w:space="0" w:color="000000"/>
              <w:left w:val="single" w:sz="6" w:space="0" w:color="000000"/>
              <w:bottom w:val="single" w:sz="6" w:space="0" w:color="000000"/>
              <w:right w:val="single" w:sz="6" w:space="0" w:color="000000"/>
            </w:tcBorders>
          </w:tcPr>
          <w:p w14:paraId="25AB1BE5" w14:textId="77777777" w:rsidR="008D7996" w:rsidRPr="00B56849" w:rsidRDefault="008D7996" w:rsidP="00807F21">
            <w:pPr>
              <w:spacing w:line="259" w:lineRule="auto"/>
              <w:ind w:right="2"/>
              <w:jc w:val="center"/>
              <w:rPr>
                <w:rFonts w:ascii="Calibri" w:eastAsia="Calibri" w:hAnsi="Calibri" w:cs="Calibri"/>
                <w:color w:val="000000"/>
                <w:sz w:val="22"/>
                <w:szCs w:val="22"/>
              </w:rPr>
            </w:pPr>
            <w:r w:rsidRPr="00B56849">
              <w:rPr>
                <w:rFonts w:ascii="Calibri" w:eastAsia="Comic Sans MS" w:hAnsi="Calibri" w:cs="Calibri"/>
                <w:b/>
                <w:color w:val="000000"/>
                <w:sz w:val="22"/>
                <w:szCs w:val="22"/>
              </w:rPr>
              <w:t xml:space="preserve"> </w:t>
            </w:r>
          </w:p>
        </w:tc>
        <w:tc>
          <w:tcPr>
            <w:tcW w:w="709" w:type="dxa"/>
            <w:tcBorders>
              <w:top w:val="single" w:sz="12" w:space="0" w:color="000000"/>
              <w:left w:val="single" w:sz="6" w:space="0" w:color="000000"/>
              <w:bottom w:val="single" w:sz="6" w:space="0" w:color="000000"/>
              <w:right w:val="single" w:sz="6" w:space="0" w:color="000000"/>
            </w:tcBorders>
          </w:tcPr>
          <w:p w14:paraId="3059F191" w14:textId="77777777" w:rsidR="008D7996" w:rsidRPr="00B56849" w:rsidRDefault="008D7996" w:rsidP="00807F21">
            <w:pPr>
              <w:spacing w:line="259" w:lineRule="auto"/>
              <w:ind w:right="3"/>
              <w:jc w:val="center"/>
              <w:rPr>
                <w:rFonts w:ascii="Calibri" w:eastAsia="Calibri" w:hAnsi="Calibri" w:cs="Calibri"/>
                <w:color w:val="000000"/>
                <w:sz w:val="22"/>
                <w:szCs w:val="22"/>
              </w:rPr>
            </w:pPr>
            <w:r w:rsidRPr="00B56849">
              <w:rPr>
                <w:rFonts w:ascii="Calibri" w:eastAsia="Comic Sans MS" w:hAnsi="Calibri" w:cs="Calibri"/>
                <w:b/>
                <w:color w:val="000000"/>
                <w:sz w:val="22"/>
                <w:szCs w:val="22"/>
              </w:rPr>
              <w:t xml:space="preserve"> </w:t>
            </w:r>
          </w:p>
        </w:tc>
        <w:tc>
          <w:tcPr>
            <w:tcW w:w="1417" w:type="dxa"/>
            <w:tcBorders>
              <w:top w:val="single" w:sz="12" w:space="0" w:color="000000"/>
              <w:left w:val="single" w:sz="6" w:space="0" w:color="000000"/>
              <w:bottom w:val="single" w:sz="6" w:space="0" w:color="000000"/>
              <w:right w:val="single" w:sz="6" w:space="0" w:color="000000"/>
            </w:tcBorders>
          </w:tcPr>
          <w:p w14:paraId="05950532" w14:textId="77777777" w:rsidR="008D7996" w:rsidRPr="00B56849" w:rsidRDefault="008D7996" w:rsidP="00807F21">
            <w:pPr>
              <w:spacing w:line="259" w:lineRule="auto"/>
              <w:ind w:right="5"/>
              <w:jc w:val="center"/>
              <w:rPr>
                <w:rFonts w:ascii="Calibri" w:eastAsia="Calibri" w:hAnsi="Calibri" w:cs="Calibri"/>
                <w:color w:val="000000"/>
                <w:sz w:val="22"/>
                <w:szCs w:val="22"/>
              </w:rPr>
            </w:pPr>
            <w:r w:rsidRPr="00B56849">
              <w:rPr>
                <w:rFonts w:ascii="Calibri" w:eastAsia="Comic Sans MS" w:hAnsi="Calibri" w:cs="Calibri"/>
                <w:b/>
                <w:color w:val="000000"/>
                <w:sz w:val="22"/>
                <w:szCs w:val="22"/>
              </w:rPr>
              <w:t xml:space="preserve"> </w:t>
            </w:r>
          </w:p>
        </w:tc>
      </w:tr>
      <w:tr w:rsidR="008D7996" w:rsidRPr="00B56849" w14:paraId="6ED7C8BB" w14:textId="77777777" w:rsidTr="008D7996">
        <w:trPr>
          <w:trHeight w:val="358"/>
          <w:jc w:val="center"/>
        </w:trPr>
        <w:tc>
          <w:tcPr>
            <w:tcW w:w="440" w:type="dxa"/>
            <w:tcBorders>
              <w:top w:val="single" w:sz="6" w:space="0" w:color="000000"/>
              <w:left w:val="single" w:sz="6" w:space="0" w:color="000000"/>
              <w:bottom w:val="single" w:sz="12" w:space="0" w:color="000000"/>
              <w:right w:val="single" w:sz="6" w:space="0" w:color="000000"/>
            </w:tcBorders>
          </w:tcPr>
          <w:p w14:paraId="132DF6D9" w14:textId="77777777" w:rsidR="008D7996" w:rsidRPr="00B56849" w:rsidRDefault="008D7996" w:rsidP="00807F21">
            <w:pPr>
              <w:spacing w:line="259" w:lineRule="auto"/>
              <w:ind w:right="104"/>
              <w:jc w:val="center"/>
              <w:rPr>
                <w:rFonts w:ascii="Calibri" w:eastAsia="Calibri" w:hAnsi="Calibri" w:cs="Calibri"/>
                <w:bCs/>
                <w:color w:val="000000"/>
                <w:sz w:val="22"/>
                <w:szCs w:val="22"/>
              </w:rPr>
            </w:pPr>
            <w:r w:rsidRPr="00B56849">
              <w:rPr>
                <w:rFonts w:ascii="Calibri" w:eastAsia="Comic Sans MS" w:hAnsi="Calibri" w:cs="Calibri"/>
                <w:bCs/>
                <w:color w:val="000000"/>
                <w:sz w:val="22"/>
                <w:szCs w:val="22"/>
              </w:rPr>
              <w:t>12</w:t>
            </w:r>
          </w:p>
        </w:tc>
        <w:tc>
          <w:tcPr>
            <w:tcW w:w="3781" w:type="dxa"/>
            <w:tcBorders>
              <w:top w:val="single" w:sz="6" w:space="0" w:color="000000"/>
              <w:left w:val="single" w:sz="6" w:space="0" w:color="000000"/>
              <w:bottom w:val="single" w:sz="12" w:space="0" w:color="000000"/>
              <w:right w:val="single" w:sz="6" w:space="0" w:color="000000"/>
            </w:tcBorders>
          </w:tcPr>
          <w:p w14:paraId="65639688" w14:textId="77777777" w:rsidR="008D7996" w:rsidRPr="00B56849" w:rsidRDefault="008D7996" w:rsidP="00807F21">
            <w:pPr>
              <w:spacing w:line="259" w:lineRule="auto"/>
              <w:rPr>
                <w:rFonts w:ascii="Calibri" w:eastAsia="Calibri" w:hAnsi="Calibri" w:cs="Calibri"/>
                <w:color w:val="000000"/>
                <w:sz w:val="22"/>
                <w:szCs w:val="22"/>
              </w:rPr>
            </w:pPr>
            <w:r w:rsidRPr="00B56849">
              <w:rPr>
                <w:rFonts w:ascii="Calibri" w:eastAsia="Comic Sans MS" w:hAnsi="Calibri" w:cs="Calibri"/>
                <w:b/>
                <w:color w:val="000000"/>
                <w:sz w:val="22"/>
                <w:szCs w:val="22"/>
              </w:rPr>
              <w:t xml:space="preserve"> </w:t>
            </w:r>
          </w:p>
        </w:tc>
        <w:tc>
          <w:tcPr>
            <w:tcW w:w="1843" w:type="dxa"/>
            <w:tcBorders>
              <w:top w:val="single" w:sz="6" w:space="0" w:color="000000"/>
              <w:left w:val="single" w:sz="6" w:space="0" w:color="000000"/>
              <w:bottom w:val="single" w:sz="12" w:space="0" w:color="000000"/>
              <w:right w:val="single" w:sz="6" w:space="0" w:color="000000"/>
            </w:tcBorders>
          </w:tcPr>
          <w:p w14:paraId="3892C5FC" w14:textId="77777777" w:rsidR="008D7996" w:rsidRPr="00B56849" w:rsidRDefault="008D7996" w:rsidP="00807F21">
            <w:pPr>
              <w:spacing w:line="259" w:lineRule="auto"/>
              <w:ind w:right="2"/>
              <w:jc w:val="center"/>
              <w:rPr>
                <w:rFonts w:ascii="Calibri" w:eastAsia="Comic Sans MS" w:hAnsi="Calibri" w:cs="Calibri"/>
                <w:b/>
                <w:color w:val="000000"/>
                <w:sz w:val="22"/>
                <w:szCs w:val="22"/>
              </w:rPr>
            </w:pPr>
          </w:p>
        </w:tc>
        <w:tc>
          <w:tcPr>
            <w:tcW w:w="1701" w:type="dxa"/>
            <w:tcBorders>
              <w:top w:val="single" w:sz="6" w:space="0" w:color="000000"/>
              <w:left w:val="single" w:sz="6" w:space="0" w:color="000000"/>
              <w:bottom w:val="single" w:sz="12" w:space="0" w:color="000000"/>
              <w:right w:val="single" w:sz="6" w:space="0" w:color="000000"/>
            </w:tcBorders>
          </w:tcPr>
          <w:p w14:paraId="71C22192" w14:textId="77777777" w:rsidR="008D7996" w:rsidRPr="00B56849" w:rsidRDefault="008D7996" w:rsidP="00807F21">
            <w:pPr>
              <w:spacing w:line="259" w:lineRule="auto"/>
              <w:ind w:right="2"/>
              <w:jc w:val="center"/>
              <w:rPr>
                <w:rFonts w:ascii="Calibri" w:eastAsia="Calibri" w:hAnsi="Calibri" w:cs="Calibri"/>
                <w:color w:val="000000"/>
                <w:sz w:val="22"/>
                <w:szCs w:val="22"/>
              </w:rPr>
            </w:pPr>
            <w:r w:rsidRPr="00B56849">
              <w:rPr>
                <w:rFonts w:ascii="Calibri" w:eastAsia="Comic Sans MS" w:hAnsi="Calibri" w:cs="Calibri"/>
                <w:b/>
                <w:color w:val="000000"/>
                <w:sz w:val="22"/>
                <w:szCs w:val="22"/>
              </w:rPr>
              <w:t xml:space="preserve"> </w:t>
            </w:r>
          </w:p>
        </w:tc>
        <w:tc>
          <w:tcPr>
            <w:tcW w:w="709" w:type="dxa"/>
            <w:tcBorders>
              <w:top w:val="single" w:sz="6" w:space="0" w:color="000000"/>
              <w:left w:val="single" w:sz="6" w:space="0" w:color="000000"/>
              <w:bottom w:val="single" w:sz="12" w:space="0" w:color="000000"/>
              <w:right w:val="single" w:sz="6" w:space="0" w:color="000000"/>
            </w:tcBorders>
          </w:tcPr>
          <w:p w14:paraId="3F8ED3C0" w14:textId="77777777" w:rsidR="008D7996" w:rsidRPr="00B56849" w:rsidRDefault="008D7996" w:rsidP="00807F21">
            <w:pPr>
              <w:spacing w:line="259" w:lineRule="auto"/>
              <w:ind w:right="3"/>
              <w:jc w:val="center"/>
              <w:rPr>
                <w:rFonts w:ascii="Calibri" w:eastAsia="Calibri" w:hAnsi="Calibri" w:cs="Calibri"/>
                <w:color w:val="000000"/>
                <w:sz w:val="22"/>
                <w:szCs w:val="22"/>
              </w:rPr>
            </w:pPr>
            <w:r w:rsidRPr="00B56849">
              <w:rPr>
                <w:rFonts w:ascii="Calibri" w:eastAsia="Comic Sans MS" w:hAnsi="Calibri" w:cs="Calibri"/>
                <w:b/>
                <w:color w:val="000000"/>
                <w:sz w:val="22"/>
                <w:szCs w:val="22"/>
              </w:rPr>
              <w:t xml:space="preserve"> </w:t>
            </w:r>
          </w:p>
        </w:tc>
        <w:tc>
          <w:tcPr>
            <w:tcW w:w="1417" w:type="dxa"/>
            <w:tcBorders>
              <w:top w:val="single" w:sz="6" w:space="0" w:color="000000"/>
              <w:left w:val="single" w:sz="6" w:space="0" w:color="000000"/>
              <w:bottom w:val="single" w:sz="12" w:space="0" w:color="000000"/>
              <w:right w:val="single" w:sz="6" w:space="0" w:color="000000"/>
            </w:tcBorders>
          </w:tcPr>
          <w:p w14:paraId="655E5460" w14:textId="77777777" w:rsidR="008D7996" w:rsidRPr="00B56849" w:rsidRDefault="008D7996" w:rsidP="00807F21">
            <w:pPr>
              <w:spacing w:line="259" w:lineRule="auto"/>
              <w:ind w:right="5"/>
              <w:jc w:val="center"/>
              <w:rPr>
                <w:rFonts w:ascii="Calibri" w:eastAsia="Calibri" w:hAnsi="Calibri" w:cs="Calibri"/>
                <w:color w:val="000000"/>
                <w:sz w:val="22"/>
                <w:szCs w:val="22"/>
              </w:rPr>
            </w:pPr>
            <w:r w:rsidRPr="00B56849">
              <w:rPr>
                <w:rFonts w:ascii="Calibri" w:eastAsia="Comic Sans MS" w:hAnsi="Calibri" w:cs="Calibri"/>
                <w:b/>
                <w:color w:val="000000"/>
                <w:sz w:val="22"/>
                <w:szCs w:val="22"/>
              </w:rPr>
              <w:t xml:space="preserve"> </w:t>
            </w:r>
          </w:p>
        </w:tc>
      </w:tr>
    </w:tbl>
    <w:p w14:paraId="68EAA8A0" w14:textId="77777777" w:rsidR="008D7996" w:rsidRDefault="008D7996" w:rsidP="00A43414">
      <w:pPr>
        <w:autoSpaceDE w:val="0"/>
        <w:autoSpaceDN w:val="0"/>
        <w:adjustRightInd w:val="0"/>
        <w:spacing w:line="360" w:lineRule="auto"/>
        <w:ind w:right="828"/>
        <w:jc w:val="both"/>
        <w:rPr>
          <w:rFonts w:ascii="Calibri" w:eastAsiaTheme="minorEastAsia" w:hAnsi="Calibri" w:cs="Calibri"/>
          <w:color w:val="000000"/>
          <w:lang w:eastAsia="en-US"/>
        </w:rPr>
      </w:pPr>
    </w:p>
    <w:p w14:paraId="016FCE06" w14:textId="77777777" w:rsidR="008D7996" w:rsidRDefault="008D7996" w:rsidP="00A43414">
      <w:pPr>
        <w:autoSpaceDE w:val="0"/>
        <w:autoSpaceDN w:val="0"/>
        <w:adjustRightInd w:val="0"/>
        <w:spacing w:line="360" w:lineRule="auto"/>
        <w:ind w:right="828"/>
        <w:jc w:val="both"/>
        <w:rPr>
          <w:rFonts w:ascii="Calibri" w:eastAsiaTheme="minorEastAsia" w:hAnsi="Calibri" w:cs="Calibri"/>
          <w:color w:val="000000"/>
          <w:lang w:eastAsia="en-US"/>
        </w:rPr>
      </w:pPr>
    </w:p>
    <w:p w14:paraId="50CDFBA9" w14:textId="77777777" w:rsidR="008D7996" w:rsidRDefault="008D7996" w:rsidP="00A43414">
      <w:pPr>
        <w:autoSpaceDE w:val="0"/>
        <w:autoSpaceDN w:val="0"/>
        <w:adjustRightInd w:val="0"/>
        <w:spacing w:line="360" w:lineRule="auto"/>
        <w:ind w:right="828"/>
        <w:jc w:val="both"/>
        <w:rPr>
          <w:rFonts w:ascii="Calibri" w:eastAsiaTheme="minorEastAsia" w:hAnsi="Calibri" w:cs="Calibri"/>
          <w:color w:val="000000"/>
          <w:lang w:eastAsia="en-US"/>
        </w:rPr>
      </w:pPr>
    </w:p>
    <w:p w14:paraId="21A11FAA" w14:textId="53B67DA9" w:rsidR="00F27CA6" w:rsidRPr="00F27CA6" w:rsidRDefault="006C2839" w:rsidP="00F27CA6">
      <w:pPr>
        <w:autoSpaceDE w:val="0"/>
        <w:autoSpaceDN w:val="0"/>
        <w:adjustRightInd w:val="0"/>
        <w:rPr>
          <w:rFonts w:ascii="Calibri" w:eastAsiaTheme="minorEastAsia" w:hAnsi="Calibri" w:cs="Calibri"/>
          <w:i/>
          <w:iCs/>
          <w:color w:val="265F65" w:themeColor="accent2" w:themeShade="80"/>
          <w:lang w:eastAsia="en-US"/>
        </w:rPr>
      </w:pPr>
      <w:r w:rsidRPr="006C2839">
        <w:rPr>
          <w:rFonts w:ascii="Calibri" w:eastAsiaTheme="minorEastAsia" w:hAnsi="Calibri" w:cs="Calibri"/>
          <w:i/>
          <w:iCs/>
          <w:color w:val="265F65" w:themeColor="accent2" w:themeShade="80"/>
          <w:lang w:eastAsia="en-US"/>
        </w:rPr>
        <w:t>Si nécessaire :</w:t>
      </w:r>
    </w:p>
    <w:p w14:paraId="3D4892C7" w14:textId="55F1ECA3" w:rsidR="00F27CA6" w:rsidRPr="00F27CA6" w:rsidRDefault="00F27CA6" w:rsidP="00F27CA6">
      <w:pPr>
        <w:autoSpaceDE w:val="0"/>
        <w:autoSpaceDN w:val="0"/>
        <w:adjustRightInd w:val="0"/>
        <w:rPr>
          <w:rFonts w:ascii="Calibri" w:eastAsiaTheme="minorEastAsia" w:hAnsi="Calibri" w:cs="Calibri"/>
          <w:color w:val="265F65" w:themeColor="accent2" w:themeShade="80"/>
          <w:lang w:eastAsia="en-US"/>
        </w:rPr>
      </w:pPr>
      <w:r w:rsidRPr="00F27CA6">
        <w:rPr>
          <w:rFonts w:ascii="Calibri" w:eastAsiaTheme="minorEastAsia" w:hAnsi="Calibri" w:cs="Calibri"/>
          <w:color w:val="265F65" w:themeColor="accent2" w:themeShade="80"/>
          <w:lang w:eastAsia="en-US"/>
        </w:rPr>
        <w:t xml:space="preserve">Renseignements et inscriptions : </w:t>
      </w:r>
    </w:p>
    <w:p w14:paraId="2433A3DA" w14:textId="04AC18B7" w:rsidR="00F27CA6" w:rsidRPr="00F27CA6" w:rsidRDefault="00F27CA6" w:rsidP="00F27CA6">
      <w:pPr>
        <w:autoSpaceDE w:val="0"/>
        <w:autoSpaceDN w:val="0"/>
        <w:adjustRightInd w:val="0"/>
        <w:rPr>
          <w:rFonts w:ascii="Calibri" w:eastAsiaTheme="minorEastAsia" w:hAnsi="Calibri" w:cs="Calibri"/>
          <w:color w:val="265F65" w:themeColor="accent2" w:themeShade="80"/>
          <w:lang w:eastAsia="en-US"/>
        </w:rPr>
      </w:pPr>
      <w:r w:rsidRPr="00F27CA6">
        <w:rPr>
          <w:rFonts w:ascii="Calibri" w:eastAsiaTheme="minorEastAsia" w:hAnsi="Calibri" w:cs="Calibri"/>
          <w:color w:val="265F65" w:themeColor="accent2" w:themeShade="80"/>
          <w:lang w:eastAsia="en-US"/>
        </w:rPr>
        <w:t>Port</w:t>
      </w:r>
      <w:r w:rsidR="006C2839" w:rsidRPr="006C2839">
        <w:rPr>
          <w:rFonts w:ascii="Calibri" w:eastAsiaTheme="minorEastAsia" w:hAnsi="Calibri" w:cs="Calibri"/>
          <w:color w:val="265F65" w:themeColor="accent2" w:themeShade="80"/>
          <w:lang w:eastAsia="en-US"/>
        </w:rPr>
        <w:t xml:space="preserve">able </w:t>
      </w:r>
      <w:r w:rsidRPr="00F27CA6">
        <w:rPr>
          <w:rFonts w:ascii="Calibri" w:eastAsiaTheme="minorEastAsia" w:hAnsi="Calibri" w:cs="Calibri"/>
          <w:color w:val="265F65" w:themeColor="accent2" w:themeShade="80"/>
          <w:lang w:eastAsia="en-US"/>
        </w:rPr>
        <w:t xml:space="preserve">: </w:t>
      </w:r>
      <w:r w:rsidR="006C2839" w:rsidRPr="006C2839">
        <w:rPr>
          <w:rFonts w:ascii="Calibri" w:eastAsiaTheme="minorEastAsia" w:hAnsi="Calibri" w:cs="Calibri"/>
          <w:color w:val="265F65" w:themeColor="accent2" w:themeShade="80"/>
          <w:lang w:eastAsia="en-US"/>
        </w:rPr>
        <w:tab/>
        <w:t>___________________________</w:t>
      </w:r>
      <w:r w:rsidRPr="00F27CA6">
        <w:rPr>
          <w:rFonts w:ascii="Calibri" w:eastAsiaTheme="minorEastAsia" w:hAnsi="Calibri" w:cs="Calibri"/>
          <w:color w:val="265F65" w:themeColor="accent2" w:themeShade="80"/>
          <w:lang w:eastAsia="en-US"/>
        </w:rPr>
        <w:t xml:space="preserve"> </w:t>
      </w:r>
    </w:p>
    <w:p w14:paraId="623B8C26" w14:textId="3C1ADFA3" w:rsidR="00566601" w:rsidRPr="006C2839" w:rsidRDefault="00F27CA6" w:rsidP="00F27CA6">
      <w:pPr>
        <w:autoSpaceDE w:val="0"/>
        <w:autoSpaceDN w:val="0"/>
        <w:adjustRightInd w:val="0"/>
        <w:spacing w:line="360" w:lineRule="auto"/>
        <w:ind w:right="828"/>
        <w:jc w:val="both"/>
        <w:rPr>
          <w:rFonts w:ascii="Calibri" w:eastAsiaTheme="minorEastAsia" w:hAnsi="Calibri" w:cs="Calibri"/>
          <w:lang w:eastAsia="en-US"/>
        </w:rPr>
      </w:pPr>
      <w:r w:rsidRPr="006C2839">
        <w:rPr>
          <w:rFonts w:ascii="Calibri" w:eastAsiaTheme="minorEastAsia" w:hAnsi="Calibri" w:cs="Calibri"/>
          <w:color w:val="265F65" w:themeColor="accent2" w:themeShade="80"/>
          <w:lang w:eastAsia="en-US"/>
        </w:rPr>
        <w:t xml:space="preserve">Mail : </w:t>
      </w:r>
      <w:r w:rsidR="006C2839" w:rsidRPr="006C2839">
        <w:rPr>
          <w:rFonts w:ascii="Calibri" w:eastAsiaTheme="minorEastAsia" w:hAnsi="Calibri" w:cs="Calibri"/>
          <w:color w:val="265F65" w:themeColor="accent2" w:themeShade="80"/>
          <w:lang w:eastAsia="en-US"/>
        </w:rPr>
        <w:tab/>
      </w:r>
      <w:r w:rsidR="006C2839" w:rsidRPr="006C2839">
        <w:rPr>
          <w:rFonts w:ascii="Calibri" w:eastAsiaTheme="minorEastAsia" w:hAnsi="Calibri" w:cs="Calibri"/>
          <w:color w:val="265F65" w:themeColor="accent2" w:themeShade="80"/>
          <w:lang w:eastAsia="en-US"/>
        </w:rPr>
        <w:tab/>
        <w:t>____________________________</w:t>
      </w:r>
    </w:p>
    <w:p w14:paraId="3DA3AAF9" w14:textId="77777777" w:rsidR="00566601" w:rsidRDefault="00566601" w:rsidP="00A43414">
      <w:pPr>
        <w:autoSpaceDE w:val="0"/>
        <w:autoSpaceDN w:val="0"/>
        <w:adjustRightInd w:val="0"/>
        <w:spacing w:line="360" w:lineRule="auto"/>
        <w:ind w:right="828"/>
        <w:jc w:val="both"/>
        <w:rPr>
          <w:rFonts w:ascii="Calibri" w:eastAsiaTheme="minorEastAsia" w:hAnsi="Calibri" w:cs="Calibri"/>
          <w:color w:val="000000"/>
          <w:lang w:eastAsia="en-US"/>
        </w:rPr>
      </w:pPr>
    </w:p>
    <w:p w14:paraId="00675C13" w14:textId="77777777" w:rsidR="00566601" w:rsidRDefault="00566601" w:rsidP="00A43414">
      <w:pPr>
        <w:autoSpaceDE w:val="0"/>
        <w:autoSpaceDN w:val="0"/>
        <w:adjustRightInd w:val="0"/>
        <w:spacing w:line="360" w:lineRule="auto"/>
        <w:ind w:right="828"/>
        <w:jc w:val="both"/>
        <w:rPr>
          <w:rFonts w:ascii="Calibri" w:eastAsiaTheme="minorEastAsia" w:hAnsi="Calibri" w:cs="Calibri"/>
          <w:color w:val="000000"/>
          <w:lang w:eastAsia="en-US"/>
        </w:rPr>
      </w:pPr>
    </w:p>
    <w:p w14:paraId="04BE9A58" w14:textId="77777777" w:rsidR="00566601" w:rsidRDefault="00566601" w:rsidP="00A43414">
      <w:pPr>
        <w:autoSpaceDE w:val="0"/>
        <w:autoSpaceDN w:val="0"/>
        <w:adjustRightInd w:val="0"/>
        <w:spacing w:line="360" w:lineRule="auto"/>
        <w:ind w:right="828"/>
        <w:jc w:val="both"/>
        <w:rPr>
          <w:rFonts w:ascii="Calibri" w:eastAsiaTheme="minorEastAsia" w:hAnsi="Calibri" w:cs="Calibri"/>
          <w:color w:val="000000"/>
          <w:lang w:eastAsia="en-US"/>
        </w:rPr>
      </w:pPr>
    </w:p>
    <w:p w14:paraId="224A9339" w14:textId="77777777" w:rsidR="00566601" w:rsidRDefault="00566601" w:rsidP="00A43414">
      <w:pPr>
        <w:autoSpaceDE w:val="0"/>
        <w:autoSpaceDN w:val="0"/>
        <w:adjustRightInd w:val="0"/>
        <w:spacing w:line="360" w:lineRule="auto"/>
        <w:ind w:right="828"/>
        <w:jc w:val="both"/>
        <w:rPr>
          <w:rFonts w:ascii="Calibri" w:eastAsiaTheme="minorEastAsia" w:hAnsi="Calibri" w:cs="Calibri"/>
          <w:color w:val="000000"/>
          <w:lang w:eastAsia="en-US"/>
        </w:rPr>
      </w:pPr>
    </w:p>
    <w:p w14:paraId="45ED95E1" w14:textId="4B369319" w:rsidR="00566601" w:rsidRDefault="00566601" w:rsidP="00A43414">
      <w:pPr>
        <w:autoSpaceDE w:val="0"/>
        <w:autoSpaceDN w:val="0"/>
        <w:adjustRightInd w:val="0"/>
        <w:spacing w:line="360" w:lineRule="auto"/>
        <w:ind w:right="828"/>
        <w:jc w:val="both"/>
        <w:rPr>
          <w:rFonts w:ascii="Calibri" w:eastAsiaTheme="minorEastAsia" w:hAnsi="Calibri" w:cs="Calibri"/>
          <w:color w:val="000000"/>
          <w:lang w:eastAsia="en-US"/>
        </w:rPr>
      </w:pPr>
    </w:p>
    <w:p w14:paraId="5BB7851D" w14:textId="77777777" w:rsidR="00566601" w:rsidRDefault="00566601" w:rsidP="00A43414">
      <w:pPr>
        <w:autoSpaceDE w:val="0"/>
        <w:autoSpaceDN w:val="0"/>
        <w:adjustRightInd w:val="0"/>
        <w:spacing w:line="360" w:lineRule="auto"/>
        <w:ind w:right="828"/>
        <w:jc w:val="both"/>
        <w:rPr>
          <w:rFonts w:ascii="Calibri" w:eastAsiaTheme="minorEastAsia" w:hAnsi="Calibri" w:cs="Calibri"/>
          <w:color w:val="000000"/>
          <w:lang w:eastAsia="en-US"/>
        </w:rPr>
      </w:pPr>
    </w:p>
    <w:p w14:paraId="38EC4D19" w14:textId="77777777" w:rsidR="00566601" w:rsidRDefault="00566601" w:rsidP="00A43414">
      <w:pPr>
        <w:autoSpaceDE w:val="0"/>
        <w:autoSpaceDN w:val="0"/>
        <w:adjustRightInd w:val="0"/>
        <w:spacing w:line="360" w:lineRule="auto"/>
        <w:ind w:right="828"/>
        <w:jc w:val="both"/>
        <w:rPr>
          <w:rFonts w:ascii="Calibri" w:eastAsiaTheme="minorEastAsia" w:hAnsi="Calibri" w:cs="Calibri"/>
          <w:color w:val="000000"/>
          <w:lang w:eastAsia="en-US"/>
        </w:rPr>
      </w:pPr>
    </w:p>
    <w:p w14:paraId="01C10A0C" w14:textId="77777777" w:rsidR="00566601" w:rsidRDefault="00566601" w:rsidP="00A43414">
      <w:pPr>
        <w:autoSpaceDE w:val="0"/>
        <w:autoSpaceDN w:val="0"/>
        <w:adjustRightInd w:val="0"/>
        <w:spacing w:line="360" w:lineRule="auto"/>
        <w:ind w:right="828"/>
        <w:jc w:val="both"/>
        <w:rPr>
          <w:rFonts w:ascii="Calibri" w:eastAsiaTheme="minorEastAsia" w:hAnsi="Calibri" w:cs="Calibri"/>
          <w:color w:val="000000"/>
          <w:lang w:eastAsia="en-US"/>
        </w:rPr>
      </w:pPr>
    </w:p>
    <w:p w14:paraId="6EE1567B" w14:textId="69E60C66" w:rsidR="008D7996" w:rsidRDefault="00740A5F" w:rsidP="00A43414">
      <w:pPr>
        <w:autoSpaceDE w:val="0"/>
        <w:autoSpaceDN w:val="0"/>
        <w:adjustRightInd w:val="0"/>
        <w:spacing w:line="360" w:lineRule="auto"/>
        <w:ind w:right="828"/>
        <w:jc w:val="both"/>
        <w:rPr>
          <w:rFonts w:ascii="Calibri" w:eastAsiaTheme="minorEastAsia" w:hAnsi="Calibri" w:cs="Calibri"/>
          <w:color w:val="000000"/>
          <w:lang w:eastAsia="en-US"/>
        </w:rPr>
      </w:pPr>
      <w:r>
        <w:rPr>
          <w:rFonts w:ascii="Calibri" w:eastAsiaTheme="minorEastAsia" w:hAnsi="Calibri" w:cs="Calibri"/>
          <w:noProof/>
          <w:color w:val="000000"/>
          <w:lang w:eastAsia="en-US"/>
        </w:rPr>
        <w:drawing>
          <wp:anchor distT="0" distB="0" distL="114300" distR="114300" simplePos="0" relativeHeight="251681792" behindDoc="0" locked="0" layoutInCell="1" allowOverlap="1" wp14:anchorId="39769526" wp14:editId="74D398FD">
            <wp:simplePos x="0" y="0"/>
            <wp:positionH relativeFrom="column">
              <wp:posOffset>0</wp:posOffset>
            </wp:positionH>
            <wp:positionV relativeFrom="paragraph">
              <wp:posOffset>-1395095</wp:posOffset>
            </wp:positionV>
            <wp:extent cx="6645910" cy="9401175"/>
            <wp:effectExtent l="0" t="0" r="2540" b="9525"/>
            <wp:wrapNone/>
            <wp:docPr id="1414834709"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834709" name="Image 1414834709"/>
                    <pic:cNvPicPr/>
                  </pic:nvPicPr>
                  <pic:blipFill>
                    <a:blip r:embed="rId13">
                      <a:extLst>
                        <a:ext uri="{28A0092B-C50C-407E-A947-70E740481C1C}">
                          <a14:useLocalDpi xmlns:a14="http://schemas.microsoft.com/office/drawing/2010/main" val="0"/>
                        </a:ext>
                      </a:extLst>
                    </a:blip>
                    <a:stretch>
                      <a:fillRect/>
                    </a:stretch>
                  </pic:blipFill>
                  <pic:spPr>
                    <a:xfrm>
                      <a:off x="0" y="0"/>
                      <a:ext cx="6645910" cy="9401175"/>
                    </a:xfrm>
                    <a:prstGeom prst="rect">
                      <a:avLst/>
                    </a:prstGeom>
                  </pic:spPr>
                </pic:pic>
              </a:graphicData>
            </a:graphic>
          </wp:anchor>
        </w:drawing>
      </w:r>
    </w:p>
    <w:p w14:paraId="7B4691AE" w14:textId="73CCABF2" w:rsidR="008D7996" w:rsidRDefault="008D7996" w:rsidP="00A43414">
      <w:pPr>
        <w:autoSpaceDE w:val="0"/>
        <w:autoSpaceDN w:val="0"/>
        <w:adjustRightInd w:val="0"/>
        <w:spacing w:line="360" w:lineRule="auto"/>
        <w:ind w:right="828"/>
        <w:jc w:val="both"/>
        <w:rPr>
          <w:rFonts w:ascii="Calibri" w:eastAsiaTheme="minorEastAsia" w:hAnsi="Calibri" w:cs="Calibri"/>
          <w:color w:val="000000"/>
          <w:lang w:eastAsia="en-US"/>
        </w:rPr>
      </w:pPr>
    </w:p>
    <w:p w14:paraId="587E49B4" w14:textId="77777777" w:rsidR="008D7996" w:rsidRDefault="008D7996" w:rsidP="00A43414">
      <w:pPr>
        <w:autoSpaceDE w:val="0"/>
        <w:autoSpaceDN w:val="0"/>
        <w:adjustRightInd w:val="0"/>
        <w:spacing w:line="360" w:lineRule="auto"/>
        <w:ind w:right="828"/>
        <w:jc w:val="both"/>
        <w:rPr>
          <w:rFonts w:ascii="Calibri" w:eastAsiaTheme="minorEastAsia" w:hAnsi="Calibri" w:cs="Calibri"/>
          <w:color w:val="000000"/>
          <w:lang w:eastAsia="en-US"/>
        </w:rPr>
      </w:pPr>
    </w:p>
    <w:p w14:paraId="11922E19" w14:textId="77777777" w:rsidR="008D7996" w:rsidRDefault="008D7996" w:rsidP="00A43414">
      <w:pPr>
        <w:autoSpaceDE w:val="0"/>
        <w:autoSpaceDN w:val="0"/>
        <w:adjustRightInd w:val="0"/>
        <w:spacing w:line="360" w:lineRule="auto"/>
        <w:ind w:right="828"/>
        <w:jc w:val="both"/>
        <w:rPr>
          <w:rFonts w:ascii="Calibri" w:eastAsiaTheme="minorEastAsia" w:hAnsi="Calibri" w:cs="Calibri"/>
          <w:color w:val="000000"/>
          <w:lang w:eastAsia="en-US"/>
        </w:rPr>
      </w:pPr>
    </w:p>
    <w:p w14:paraId="6BE8FA6D" w14:textId="77777777" w:rsidR="008D7996" w:rsidRDefault="008D7996" w:rsidP="00A43414">
      <w:pPr>
        <w:autoSpaceDE w:val="0"/>
        <w:autoSpaceDN w:val="0"/>
        <w:adjustRightInd w:val="0"/>
        <w:spacing w:line="360" w:lineRule="auto"/>
        <w:ind w:right="828"/>
        <w:jc w:val="both"/>
        <w:rPr>
          <w:rFonts w:ascii="Calibri" w:eastAsiaTheme="minorEastAsia" w:hAnsi="Calibri" w:cs="Calibri"/>
          <w:color w:val="000000"/>
          <w:lang w:eastAsia="en-US"/>
        </w:rPr>
      </w:pPr>
    </w:p>
    <w:p w14:paraId="101DB327" w14:textId="3485F05F" w:rsidR="00A8206D" w:rsidRDefault="00A8206D" w:rsidP="00A43414">
      <w:pPr>
        <w:autoSpaceDE w:val="0"/>
        <w:autoSpaceDN w:val="0"/>
        <w:adjustRightInd w:val="0"/>
        <w:spacing w:line="360" w:lineRule="auto"/>
        <w:ind w:right="828"/>
        <w:jc w:val="both"/>
        <w:rPr>
          <w:rFonts w:ascii="Calibri" w:eastAsiaTheme="minorEastAsia" w:hAnsi="Calibri" w:cs="Calibri"/>
          <w:color w:val="000000"/>
          <w:lang w:eastAsia="en-US"/>
        </w:rPr>
      </w:pPr>
    </w:p>
    <w:p w14:paraId="116336FE" w14:textId="77777777" w:rsidR="00A8206D" w:rsidRDefault="00A8206D">
      <w:pPr>
        <w:spacing w:after="300" w:line="276" w:lineRule="auto"/>
        <w:rPr>
          <w:rFonts w:ascii="Calibri" w:eastAsiaTheme="minorEastAsia" w:hAnsi="Calibri" w:cs="Calibri"/>
          <w:color w:val="000000"/>
          <w:lang w:eastAsia="en-US"/>
        </w:rPr>
      </w:pPr>
      <w:r>
        <w:rPr>
          <w:rFonts w:ascii="Calibri" w:eastAsiaTheme="minorEastAsia" w:hAnsi="Calibri" w:cs="Calibri"/>
          <w:color w:val="000000"/>
          <w:lang w:eastAsia="en-US"/>
        </w:rPr>
        <w:br w:type="page"/>
      </w:r>
    </w:p>
    <w:p w14:paraId="1BC6A208" w14:textId="7AE466C5" w:rsidR="00A8206D" w:rsidRDefault="00A8206D" w:rsidP="00A8206D">
      <w:r>
        <w:rPr>
          <w:noProof/>
        </w:rPr>
        <w:lastRenderedPageBreak/>
        <mc:AlternateContent>
          <mc:Choice Requires="wps">
            <w:drawing>
              <wp:anchor distT="0" distB="0" distL="114300" distR="114300" simplePos="0" relativeHeight="251671552" behindDoc="0" locked="0" layoutInCell="1" allowOverlap="1" wp14:anchorId="7F07227A" wp14:editId="0CE4FED4">
                <wp:simplePos x="0" y="0"/>
                <wp:positionH relativeFrom="margin">
                  <wp:align>center</wp:align>
                </wp:positionH>
                <wp:positionV relativeFrom="paragraph">
                  <wp:posOffset>6985</wp:posOffset>
                </wp:positionV>
                <wp:extent cx="4351020" cy="1828800"/>
                <wp:effectExtent l="0" t="0" r="0" b="0"/>
                <wp:wrapNone/>
                <wp:docPr id="2038965887" name="Zone de texte 1"/>
                <wp:cNvGraphicFramePr/>
                <a:graphic xmlns:a="http://schemas.openxmlformats.org/drawingml/2006/main">
                  <a:graphicData uri="http://schemas.microsoft.com/office/word/2010/wordprocessingShape">
                    <wps:wsp>
                      <wps:cNvSpPr txBox="1"/>
                      <wps:spPr>
                        <a:xfrm>
                          <a:off x="0" y="0"/>
                          <a:ext cx="4351020" cy="1828800"/>
                        </a:xfrm>
                        <a:prstGeom prst="rect">
                          <a:avLst/>
                        </a:prstGeom>
                        <a:noFill/>
                        <a:ln>
                          <a:noFill/>
                        </a:ln>
                      </wps:spPr>
                      <wps:txbx>
                        <w:txbxContent>
                          <w:p w14:paraId="036F4E4D" w14:textId="77777777" w:rsidR="00A8206D" w:rsidRPr="00421FF5" w:rsidRDefault="00A8206D" w:rsidP="00A8206D">
                            <w:pPr>
                              <w:jc w:val="center"/>
                              <w:rPr>
                                <w:noProof/>
                                <w:color w:val="3494BA" w:themeColor="accen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1FF5">
                              <w:rPr>
                                <w:noProof/>
                                <w:color w:val="3494BA" w:themeColor="accen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Comité départemental Sport Adapté du Nord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F07227A" id="_x0000_t202" coordsize="21600,21600" o:spt="202" path="m,l,21600r21600,l21600,xe">
                <v:stroke joinstyle="miter"/>
                <v:path gradientshapeok="t" o:connecttype="rect"/>
              </v:shapetype>
              <v:shape id="Zone de texte 1" o:spid="_x0000_s1026" type="#_x0000_t202" style="position:absolute;margin-left:0;margin-top:.55pt;width:342.6pt;height:2in;z-index:2516715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" filled="f" stroked="f">
                <v:textbox style="mso-fit-shape-to-text:t">
                  <w:txbxContent>
                    <w:p w14:paraId="036F4E4D" w14:textId="77777777" w:rsidR="00A8206D" w:rsidRPr="00421FF5" w:rsidRDefault="00A8206D" w:rsidP="00A8206D">
                      <w:pPr>
                        <w:jc w:val="center"/>
                        <w:rPr>
                          <w:noProof/>
                          <w:color w:val="3494BA" w:themeColor="accen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1FF5">
                        <w:rPr>
                          <w:noProof/>
                          <w:color w:val="3494BA" w:themeColor="accen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Comité départemental Sport Adapté du Nord</w:t>
                      </w:r>
                    </w:p>
                  </w:txbxContent>
                </v:textbox>
                <w10:wrap anchorx="margin"/>
              </v:shape>
            </w:pict>
          </mc:Fallback>
        </mc:AlternateContent>
      </w:r>
    </w:p>
    <w:p w14:paraId="2E42CAA6" w14:textId="27477F8A" w:rsidR="00A8206D" w:rsidRDefault="00A8206D" w:rsidP="00A8206D">
      <w:r>
        <w:rPr>
          <w:noProof/>
        </w:rPr>
        <w:drawing>
          <wp:anchor distT="0" distB="0" distL="114300" distR="114300" simplePos="0" relativeHeight="251672576" behindDoc="0" locked="0" layoutInCell="1" allowOverlap="1" wp14:anchorId="639F32B6" wp14:editId="48F5F73C">
            <wp:simplePos x="0" y="0"/>
            <wp:positionH relativeFrom="margin">
              <wp:posOffset>-381635</wp:posOffset>
            </wp:positionH>
            <wp:positionV relativeFrom="paragraph">
              <wp:posOffset>182245</wp:posOffset>
            </wp:positionV>
            <wp:extent cx="1507672" cy="1501140"/>
            <wp:effectExtent l="0" t="0" r="0" b="3810"/>
            <wp:wrapNone/>
            <wp:docPr id="61983083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830836" name="Image 61983083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07672" cy="1501140"/>
                    </a:xfrm>
                    <a:prstGeom prst="rect">
                      <a:avLst/>
                    </a:prstGeom>
                  </pic:spPr>
                </pic:pic>
              </a:graphicData>
            </a:graphic>
            <wp14:sizeRelH relativeFrom="margin">
              <wp14:pctWidth>0</wp14:pctWidth>
            </wp14:sizeRelH>
            <wp14:sizeRelV relativeFrom="margin">
              <wp14:pctHeight>0</wp14:pctHeight>
            </wp14:sizeRelV>
          </wp:anchor>
        </w:drawing>
      </w:r>
    </w:p>
    <w:p w14:paraId="53650F8E" w14:textId="0BF1CAA8" w:rsidR="00A8206D" w:rsidRDefault="00A8206D" w:rsidP="00A8206D">
      <w:r>
        <w:rPr>
          <w:noProof/>
        </w:rPr>
        <w:drawing>
          <wp:anchor distT="0" distB="0" distL="114300" distR="114300" simplePos="0" relativeHeight="251670528" behindDoc="0" locked="0" layoutInCell="1" allowOverlap="1" wp14:anchorId="1D8EE100" wp14:editId="79A0EE07">
            <wp:simplePos x="0" y="0"/>
            <wp:positionH relativeFrom="margin">
              <wp:posOffset>5097145</wp:posOffset>
            </wp:positionH>
            <wp:positionV relativeFrom="paragraph">
              <wp:posOffset>90170</wp:posOffset>
            </wp:positionV>
            <wp:extent cx="1817370" cy="542130"/>
            <wp:effectExtent l="0" t="0" r="0" b="0"/>
            <wp:wrapNone/>
            <wp:docPr id="238489598" name="Image 11" descr="Télécharger le logo de Tourcoing / Associations / Des idées d'activité -  Tourco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élécharger le logo de Tourcoing / Associations / Des idées d'activité -  Tourco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7370" cy="542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129ED7" w14:textId="03DE29AD" w:rsidR="00A8206D" w:rsidRDefault="00A8206D" w:rsidP="00A8206D"/>
    <w:p w14:paraId="5064794B" w14:textId="1605FEA9" w:rsidR="00A8206D" w:rsidRDefault="00A8206D" w:rsidP="00A8206D"/>
    <w:p w14:paraId="398E0E42" w14:textId="62963442" w:rsidR="00A8206D" w:rsidRDefault="00A8206D" w:rsidP="00A8206D"/>
    <w:p w14:paraId="19C5D5EB" w14:textId="12C11CC0" w:rsidR="00A8206D" w:rsidRPr="00D21136" w:rsidRDefault="00A8206D" w:rsidP="00A8206D"/>
    <w:p w14:paraId="3EAB3975" w14:textId="582A422A" w:rsidR="00A8206D" w:rsidRDefault="00A8206D" w:rsidP="00A8206D">
      <w:pPr>
        <w:spacing w:after="254" w:line="265" w:lineRule="auto"/>
        <w:ind w:left="9" w:right="1078" w:hanging="10"/>
        <w:jc w:val="both"/>
      </w:pPr>
      <w:r>
        <w:rPr>
          <w:noProof/>
        </w:rPr>
        <mc:AlternateContent>
          <mc:Choice Requires="wps">
            <w:drawing>
              <wp:anchor distT="0" distB="0" distL="114300" distR="114300" simplePos="0" relativeHeight="251668480" behindDoc="0" locked="0" layoutInCell="1" allowOverlap="1" wp14:anchorId="7982B92E" wp14:editId="6839393F">
                <wp:simplePos x="0" y="0"/>
                <wp:positionH relativeFrom="margin">
                  <wp:align>center</wp:align>
                </wp:positionH>
                <wp:positionV relativeFrom="paragraph">
                  <wp:posOffset>60325</wp:posOffset>
                </wp:positionV>
                <wp:extent cx="3589020" cy="807720"/>
                <wp:effectExtent l="57150" t="57150" r="68580" b="68580"/>
                <wp:wrapNone/>
                <wp:docPr id="1994726284" name="Rectangle : coins arrondis 8"/>
                <wp:cNvGraphicFramePr/>
                <a:graphic xmlns:a="http://schemas.openxmlformats.org/drawingml/2006/main">
                  <a:graphicData uri="http://schemas.microsoft.com/office/word/2010/wordprocessingShape">
                    <wps:wsp>
                      <wps:cNvSpPr/>
                      <wps:spPr>
                        <a:xfrm>
                          <a:off x="0" y="0"/>
                          <a:ext cx="3589020" cy="807720"/>
                        </a:xfrm>
                        <a:prstGeom prst="roundRect">
                          <a:avLst/>
                        </a:prstGeom>
                        <a:solidFill>
                          <a:srgbClr val="A2B9E2"/>
                        </a:solidFill>
                        <a:scene3d>
                          <a:camera prst="orthographicFront"/>
                          <a:lightRig rig="threePt" dir="t"/>
                        </a:scene3d>
                        <a:sp3d>
                          <a:bevelT prst="relaxedInse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40D66B" id="Rectangle : coins arrondis 8" o:spid="_x0000_s1026" style="position:absolute;margin-left:0;margin-top:4.75pt;width:282.6pt;height:63.6pt;z-index:251668480;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" fillcolor="#a2b9e2" strokecolor="#07151b [484]" strokeweight="2pt">
                <w10:wrap anchorx="margin"/>
              </v:roundrect>
            </w:pict>
          </mc:Fallback>
        </mc:AlternateContent>
      </w:r>
      <w:r>
        <w:rPr>
          <w:noProof/>
        </w:rPr>
        <mc:AlternateContent>
          <mc:Choice Requires="wps">
            <w:drawing>
              <wp:anchor distT="0" distB="0" distL="114300" distR="114300" simplePos="0" relativeHeight="251669504" behindDoc="0" locked="0" layoutInCell="1" allowOverlap="1" wp14:anchorId="575D0D9D" wp14:editId="153CA22C">
                <wp:simplePos x="0" y="0"/>
                <wp:positionH relativeFrom="margin">
                  <wp:posOffset>1619885</wp:posOffset>
                </wp:positionH>
                <wp:positionV relativeFrom="paragraph">
                  <wp:posOffset>86995</wp:posOffset>
                </wp:positionV>
                <wp:extent cx="2944495" cy="816610"/>
                <wp:effectExtent l="0" t="0" r="0" b="0"/>
                <wp:wrapNone/>
                <wp:docPr id="340692116" name="Zone de texte 1"/>
                <wp:cNvGraphicFramePr/>
                <a:graphic xmlns:a="http://schemas.openxmlformats.org/drawingml/2006/main">
                  <a:graphicData uri="http://schemas.microsoft.com/office/word/2010/wordprocessingShape">
                    <wps:wsp>
                      <wps:cNvSpPr txBox="1"/>
                      <wps:spPr>
                        <a:xfrm>
                          <a:off x="0" y="0"/>
                          <a:ext cx="2944495" cy="816610"/>
                        </a:xfrm>
                        <a:prstGeom prst="rect">
                          <a:avLst/>
                        </a:prstGeom>
                        <a:noFill/>
                        <a:ln>
                          <a:noFill/>
                        </a:ln>
                      </wps:spPr>
                      <wps:txbx>
                        <w:txbxContent>
                          <w:p w14:paraId="601B8B94" w14:textId="77777777" w:rsidR="00A8206D" w:rsidRPr="00421FF5" w:rsidRDefault="00A8206D" w:rsidP="00A8206D">
                            <w:pPr>
                              <w:rPr>
                                <w:color w:val="000000" w:themeColor="text1"/>
                              </w:rPr>
                            </w:pPr>
                            <w:r w:rsidRPr="00421FF5">
                              <w:rPr>
                                <w:b/>
                                <w:noProof/>
                                <w:color w:val="000000" w:themeColor="text1"/>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Droit à L’image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75D0D9D" id="_x0000_s1027" type="#_x0000_t202" style="position:absolute;left:0;text-align:left;margin-left:127.55pt;margin-top:6.85pt;width:231.85pt;height:64.3pt;z-index:25166950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" filled="f" stroked="f">
                <v:textbox style="mso-fit-shape-to-text:t">
                  <w:txbxContent>
                    <w:p w14:paraId="601B8B94" w14:textId="77777777" w:rsidR="00A8206D" w:rsidRPr="00421FF5" w:rsidRDefault="00A8206D" w:rsidP="00A8206D">
                      <w:pPr>
                        <w:rPr>
                          <w:color w:val="000000" w:themeColor="text1"/>
                        </w:rPr>
                      </w:pPr>
                      <w:r w:rsidRPr="00421FF5">
                        <w:rPr>
                          <w:b/>
                          <w:noProof/>
                          <w:color w:val="000000" w:themeColor="text1"/>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Droit à L’image</w:t>
                      </w:r>
                    </w:p>
                  </w:txbxContent>
                </v:textbox>
                <w10:wrap anchorx="margin"/>
              </v:shape>
            </w:pict>
          </mc:Fallback>
        </mc:AlternateContent>
      </w:r>
    </w:p>
    <w:p w14:paraId="19827BAE" w14:textId="77777777" w:rsidR="00A8206D" w:rsidRDefault="00A8206D" w:rsidP="00A8206D">
      <w:pPr>
        <w:spacing w:after="254" w:line="265" w:lineRule="auto"/>
        <w:ind w:left="9" w:right="1078" w:hanging="10"/>
        <w:jc w:val="both"/>
      </w:pPr>
    </w:p>
    <w:p w14:paraId="5F4F3FA7" w14:textId="77777777" w:rsidR="00A8206D" w:rsidRDefault="00A8206D" w:rsidP="00A8206D">
      <w:pPr>
        <w:spacing w:after="254" w:line="265" w:lineRule="auto"/>
        <w:ind w:left="9" w:right="1078" w:hanging="10"/>
        <w:jc w:val="both"/>
      </w:pPr>
    </w:p>
    <w:p w14:paraId="72AF77ED" w14:textId="77777777" w:rsidR="00A8206D" w:rsidRDefault="00A8206D" w:rsidP="00A8206D">
      <w:pPr>
        <w:spacing w:after="254" w:line="265" w:lineRule="auto"/>
        <w:ind w:left="9" w:right="1078" w:hanging="10"/>
        <w:jc w:val="both"/>
      </w:pPr>
    </w:p>
    <w:p w14:paraId="55AC46FA" w14:textId="7E49DCFB" w:rsidR="00A8206D" w:rsidRDefault="00A8206D" w:rsidP="00A8206D">
      <w:pPr>
        <w:spacing w:after="254" w:line="265" w:lineRule="auto"/>
        <w:ind w:left="9" w:right="1078" w:hanging="10"/>
        <w:jc w:val="both"/>
      </w:pPr>
      <w:r>
        <w:t>Je soussigné(e)____________________________________________________</w:t>
      </w:r>
    </w:p>
    <w:p w14:paraId="4D2BBDE9" w14:textId="77777777" w:rsidR="00A8206D" w:rsidRDefault="00A8206D" w:rsidP="00A8206D">
      <w:pPr>
        <w:spacing w:after="315"/>
        <w:jc w:val="both"/>
      </w:pPr>
      <w:r>
        <w:t xml:space="preserve"> </w:t>
      </w:r>
    </w:p>
    <w:p w14:paraId="22216C5D" w14:textId="2DBD4D12" w:rsidR="00A8206D" w:rsidRDefault="00A8206D" w:rsidP="00A8206D">
      <w:pPr>
        <w:numPr>
          <w:ilvl w:val="0"/>
          <w:numId w:val="37"/>
        </w:numPr>
        <w:spacing w:after="23" w:line="268" w:lineRule="auto"/>
        <w:ind w:right="1052" w:hanging="360"/>
        <w:jc w:val="both"/>
      </w:pPr>
      <w:r>
        <w:t xml:space="preserve">Accepte d’être photographié(e) et/ou être pris(e) en vidéo par le photographe de la séance découverte « Initiation……………………………. », </w:t>
      </w:r>
      <w:r w:rsidR="004D2F0D">
        <w:t xml:space="preserve">Salle Gustave </w:t>
      </w:r>
      <w:proofErr w:type="spellStart"/>
      <w:r w:rsidR="004D2F0D">
        <w:t>Dron</w:t>
      </w:r>
      <w:proofErr w:type="spellEnd"/>
      <w:r w:rsidR="00740A5F">
        <w:t xml:space="preserve">, 8 Rue du Beau Séjour </w:t>
      </w:r>
      <w:r>
        <w:t xml:space="preserve">à Tourcoing. </w:t>
      </w:r>
    </w:p>
    <w:p w14:paraId="7746E1A8" w14:textId="77777777" w:rsidR="00A8206D" w:rsidRDefault="00A8206D" w:rsidP="00A8206D">
      <w:pPr>
        <w:spacing w:after="111"/>
        <w:ind w:left="734"/>
        <w:jc w:val="both"/>
      </w:pPr>
      <w:r>
        <w:t xml:space="preserve"> </w:t>
      </w:r>
    </w:p>
    <w:p w14:paraId="754BDADF" w14:textId="69737C8A" w:rsidR="00A8206D" w:rsidRDefault="00A8206D" w:rsidP="00A8206D">
      <w:pPr>
        <w:numPr>
          <w:ilvl w:val="0"/>
          <w:numId w:val="37"/>
        </w:numPr>
        <w:spacing w:after="194" w:line="268" w:lineRule="auto"/>
        <w:ind w:right="1052" w:hanging="360"/>
        <w:jc w:val="both"/>
      </w:pPr>
      <w:r>
        <w:t xml:space="preserve">N’accepte pas d’être photographié(e) et/ou être pris(e) en vidéo par le photographe de la séance découverte « Initiation……………………………. », </w:t>
      </w:r>
      <w:r w:rsidR="004D2F0D">
        <w:t xml:space="preserve">Salle Gustave </w:t>
      </w:r>
      <w:proofErr w:type="spellStart"/>
      <w:r w:rsidR="004D2F0D">
        <w:t>Dro</w:t>
      </w:r>
      <w:r w:rsidR="00740A5F">
        <w:t>n</w:t>
      </w:r>
      <w:proofErr w:type="spellEnd"/>
      <w:r w:rsidR="00740A5F">
        <w:t xml:space="preserve">, 8 Rue du Beau Séjour </w:t>
      </w:r>
      <w:r w:rsidR="004D2F0D">
        <w:t xml:space="preserve"> </w:t>
      </w:r>
      <w:r>
        <w:t>à Tourcoing.</w:t>
      </w:r>
    </w:p>
    <w:p w14:paraId="7A188C21" w14:textId="77777777" w:rsidR="00A8206D" w:rsidRDefault="00A8206D" w:rsidP="00A8206D">
      <w:pPr>
        <w:spacing w:after="214"/>
        <w:ind w:left="14"/>
        <w:jc w:val="both"/>
      </w:pPr>
      <w:r>
        <w:t xml:space="preserve">  </w:t>
      </w:r>
    </w:p>
    <w:p w14:paraId="1AC4B637" w14:textId="77777777" w:rsidR="00A8206D" w:rsidRDefault="00A8206D" w:rsidP="00A8206D">
      <w:pPr>
        <w:spacing w:after="202" w:line="275" w:lineRule="auto"/>
        <w:ind w:left="14" w:right="989"/>
        <w:jc w:val="both"/>
      </w:pPr>
      <w:r>
        <w:rPr>
          <w:i/>
        </w:rPr>
        <w:t xml:space="preserve">Ces images peuvent être utilisées sous quelques formes que ce soit (Album de l’évènement, etc.) Je m’engage à ne pas tenir responsable le photographe ainsi que les organisateurs et toutes autres personnes agissantes avec sa permission. </w:t>
      </w:r>
      <w:r>
        <w:t xml:space="preserve"> </w:t>
      </w:r>
    </w:p>
    <w:p w14:paraId="078F28F0" w14:textId="77777777" w:rsidR="00A8206D" w:rsidRDefault="00A8206D" w:rsidP="00A8206D">
      <w:pPr>
        <w:spacing w:after="193" w:line="268" w:lineRule="auto"/>
        <w:ind w:left="9" w:right="1052" w:hanging="10"/>
        <w:jc w:val="both"/>
      </w:pPr>
      <w:r>
        <w:t xml:space="preserve">En signant cet article, je déclare avoir lu les conditions du droit à l’image.  </w:t>
      </w:r>
    </w:p>
    <w:p w14:paraId="1A222135" w14:textId="77777777" w:rsidR="00A8206D" w:rsidRDefault="00A8206D" w:rsidP="00A8206D">
      <w:pPr>
        <w:spacing w:after="237"/>
      </w:pPr>
      <w:r>
        <w:t xml:space="preserve"> </w:t>
      </w:r>
    </w:p>
    <w:p w14:paraId="2A60B390" w14:textId="77777777" w:rsidR="00A8206D" w:rsidRDefault="00A8206D" w:rsidP="00A8206D">
      <w:pPr>
        <w:spacing w:after="252"/>
        <w:ind w:right="1937"/>
        <w:jc w:val="center"/>
      </w:pPr>
      <w:r>
        <w:t xml:space="preserve">Fait à_____________________________    Le______________  </w:t>
      </w:r>
    </w:p>
    <w:p w14:paraId="5AD575D3" w14:textId="77777777" w:rsidR="00A8206D" w:rsidRDefault="00A8206D" w:rsidP="00A8206D">
      <w:pPr>
        <w:tabs>
          <w:tab w:val="center" w:pos="722"/>
          <w:tab w:val="center" w:pos="1430"/>
          <w:tab w:val="center" w:pos="2138"/>
          <w:tab w:val="center" w:pos="2847"/>
          <w:tab w:val="center" w:pos="3555"/>
          <w:tab w:val="center" w:pos="4263"/>
          <w:tab w:val="center" w:pos="4971"/>
          <w:tab w:val="center" w:pos="5679"/>
          <w:tab w:val="center" w:pos="7334"/>
        </w:tabs>
        <w:spacing w:after="232" w:line="265" w:lineRule="auto"/>
        <w:ind w:left="-1"/>
      </w:pPr>
      <w:r>
        <w:rPr>
          <w:rFonts w:ascii="Comic Sans MS" w:eastAsia="Comic Sans MS" w:hAnsi="Comic Sans MS" w:cs="Comic Sans MS"/>
        </w:rPr>
        <w:tab/>
      </w:r>
      <w:r>
        <w:rPr>
          <w:i/>
        </w:rPr>
        <w:t xml:space="preserve">Signature : </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4A1609AD" w14:textId="77777777" w:rsidR="00A8206D" w:rsidRDefault="00A8206D" w:rsidP="00A8206D">
      <w:pPr>
        <w:spacing w:after="35"/>
        <w:ind w:left="302"/>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4A7E0C83" w14:textId="77777777" w:rsidR="00A8206D" w:rsidRDefault="00A8206D" w:rsidP="00A8206D">
      <w:pPr>
        <w:tabs>
          <w:tab w:val="center" w:pos="838"/>
          <w:tab w:val="center" w:pos="1546"/>
          <w:tab w:val="center" w:pos="2254"/>
          <w:tab w:val="center" w:pos="2962"/>
          <w:tab w:val="center" w:pos="3670"/>
          <w:tab w:val="center" w:pos="4378"/>
          <w:tab w:val="center" w:pos="5087"/>
          <w:tab w:val="center" w:pos="5795"/>
          <w:tab w:val="center" w:pos="6503"/>
          <w:tab w:val="center" w:pos="7740"/>
        </w:tabs>
        <w:spacing w:after="123"/>
      </w:pPr>
      <w:r>
        <w:t xml:space="preserve"> </w:t>
      </w:r>
      <w:r>
        <w:tab/>
      </w:r>
      <w:r>
        <w:rPr>
          <w:rFonts w:ascii="Comic Sans MS" w:eastAsia="Comic Sans MS" w:hAnsi="Comic Sans MS" w:cs="Comic Sans MS"/>
        </w:rPr>
        <w:t xml:space="preserve">  </w:t>
      </w:r>
      <w:r>
        <w:rPr>
          <w:rFonts w:ascii="Comic Sans MS" w:eastAsia="Comic Sans MS" w:hAnsi="Comic Sans MS" w:cs="Comic Sans MS"/>
        </w:rPr>
        <w:tab/>
        <w:t xml:space="preserve">  </w:t>
      </w:r>
      <w:r>
        <w:rPr>
          <w:rFonts w:ascii="Comic Sans MS" w:eastAsia="Comic Sans MS" w:hAnsi="Comic Sans MS" w:cs="Comic Sans MS"/>
        </w:rPr>
        <w:tab/>
        <w:t xml:space="preserve">  </w:t>
      </w:r>
      <w:r>
        <w:rPr>
          <w:rFonts w:ascii="Comic Sans MS" w:eastAsia="Comic Sans MS" w:hAnsi="Comic Sans MS" w:cs="Comic Sans MS"/>
        </w:rPr>
        <w:tab/>
        <w:t xml:space="preserve">  </w:t>
      </w:r>
      <w:r>
        <w:rPr>
          <w:rFonts w:ascii="Comic Sans MS" w:eastAsia="Comic Sans MS" w:hAnsi="Comic Sans MS" w:cs="Comic Sans MS"/>
        </w:rPr>
        <w:tab/>
        <w:t xml:space="preserve">  </w:t>
      </w:r>
      <w:r>
        <w:rPr>
          <w:rFonts w:ascii="Comic Sans MS" w:eastAsia="Comic Sans MS" w:hAnsi="Comic Sans MS" w:cs="Comic Sans MS"/>
        </w:rPr>
        <w:tab/>
        <w:t xml:space="preserve">  </w:t>
      </w:r>
      <w:r>
        <w:rPr>
          <w:rFonts w:ascii="Comic Sans MS" w:eastAsia="Comic Sans MS" w:hAnsi="Comic Sans MS" w:cs="Comic Sans MS"/>
        </w:rPr>
        <w:tab/>
        <w:t xml:space="preserve">  </w:t>
      </w:r>
      <w:r>
        <w:rPr>
          <w:rFonts w:ascii="Comic Sans MS" w:eastAsia="Comic Sans MS" w:hAnsi="Comic Sans MS" w:cs="Comic Sans MS"/>
        </w:rPr>
        <w:tab/>
        <w:t xml:space="preserve">  </w:t>
      </w:r>
      <w:r>
        <w:rPr>
          <w:rFonts w:ascii="Comic Sans MS" w:eastAsia="Comic Sans MS" w:hAnsi="Comic Sans MS" w:cs="Comic Sans MS"/>
        </w:rPr>
        <w:tab/>
        <w:t xml:space="preserve">  </w:t>
      </w:r>
    </w:p>
    <w:p w14:paraId="60B2CF2F" w14:textId="77777777" w:rsidR="00A8206D" w:rsidRDefault="00A8206D" w:rsidP="00A8206D"/>
    <w:p w14:paraId="46C336DC" w14:textId="77777777" w:rsidR="00A8206D" w:rsidRDefault="00A8206D" w:rsidP="00A8206D"/>
    <w:p w14:paraId="4A1C6845" w14:textId="77777777" w:rsidR="00A8206D" w:rsidRDefault="00A8206D" w:rsidP="00A8206D"/>
    <w:p w14:paraId="1F239E8B" w14:textId="012DD998" w:rsidR="00A8206D" w:rsidRDefault="00A8206D" w:rsidP="00A43414">
      <w:pPr>
        <w:autoSpaceDE w:val="0"/>
        <w:autoSpaceDN w:val="0"/>
        <w:adjustRightInd w:val="0"/>
        <w:spacing w:line="360" w:lineRule="auto"/>
        <w:ind w:right="828"/>
        <w:jc w:val="both"/>
        <w:rPr>
          <w:rFonts w:ascii="Calibri" w:eastAsiaTheme="minorEastAsia" w:hAnsi="Calibri" w:cs="Calibri"/>
          <w:color w:val="000000"/>
          <w:lang w:eastAsia="en-US"/>
        </w:rPr>
      </w:pPr>
    </w:p>
    <w:p w14:paraId="5701601A" w14:textId="77777777" w:rsidR="00A8206D" w:rsidRDefault="00A8206D">
      <w:pPr>
        <w:spacing w:after="300" w:line="276" w:lineRule="auto"/>
        <w:rPr>
          <w:rFonts w:ascii="Calibri" w:eastAsiaTheme="minorEastAsia" w:hAnsi="Calibri" w:cs="Calibri"/>
          <w:color w:val="000000"/>
          <w:lang w:eastAsia="en-US"/>
        </w:rPr>
      </w:pPr>
      <w:r>
        <w:rPr>
          <w:rFonts w:ascii="Calibri" w:eastAsiaTheme="minorEastAsia" w:hAnsi="Calibri" w:cs="Calibri"/>
          <w:color w:val="000000"/>
          <w:lang w:eastAsia="en-US"/>
        </w:rPr>
        <w:br w:type="page"/>
      </w:r>
    </w:p>
    <w:p w14:paraId="62D08A79" w14:textId="0BAF85C7" w:rsidR="00A8206D" w:rsidRDefault="00A8206D" w:rsidP="00A8206D">
      <w:r>
        <w:rPr>
          <w:noProof/>
        </w:rPr>
        <w:lastRenderedPageBreak/>
        <w:drawing>
          <wp:anchor distT="0" distB="0" distL="114300" distR="114300" simplePos="0" relativeHeight="251676672" behindDoc="0" locked="0" layoutInCell="1" allowOverlap="1" wp14:anchorId="24B58BAB" wp14:editId="31B7D6C2">
            <wp:simplePos x="0" y="0"/>
            <wp:positionH relativeFrom="margin">
              <wp:posOffset>3985895</wp:posOffset>
            </wp:positionH>
            <wp:positionV relativeFrom="paragraph">
              <wp:posOffset>-109220</wp:posOffset>
            </wp:positionV>
            <wp:extent cx="2835419" cy="845820"/>
            <wp:effectExtent l="0" t="0" r="3175" b="0"/>
            <wp:wrapNone/>
            <wp:docPr id="1936712681" name="Image 11" descr="Télécharger le logo de Tourcoing / Associations / Des idées d'activité -  Tourco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élécharger le logo de Tourcoing / Associations / Des idées d'activité -  Tourco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5419" cy="8458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4E559CDF" wp14:editId="67ABE826">
            <wp:simplePos x="0" y="0"/>
            <wp:positionH relativeFrom="margin">
              <wp:posOffset>-228600</wp:posOffset>
            </wp:positionH>
            <wp:positionV relativeFrom="paragraph">
              <wp:posOffset>157480</wp:posOffset>
            </wp:positionV>
            <wp:extent cx="1615440" cy="1608321"/>
            <wp:effectExtent l="0" t="0" r="3810" b="0"/>
            <wp:wrapNone/>
            <wp:docPr id="185372335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723356" name="Image 185372335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5440" cy="1608321"/>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7696" behindDoc="0" locked="0" layoutInCell="1" allowOverlap="1" wp14:anchorId="7490C941" wp14:editId="7185B986">
                <wp:simplePos x="0" y="0"/>
                <wp:positionH relativeFrom="margin">
                  <wp:posOffset>1200785</wp:posOffset>
                </wp:positionH>
                <wp:positionV relativeFrom="paragraph">
                  <wp:posOffset>-452120</wp:posOffset>
                </wp:positionV>
                <wp:extent cx="4351020" cy="1828800"/>
                <wp:effectExtent l="0" t="0" r="0" b="0"/>
                <wp:wrapNone/>
                <wp:docPr id="709598551" name="Zone de texte 1"/>
                <wp:cNvGraphicFramePr/>
                <a:graphic xmlns:a="http://schemas.openxmlformats.org/drawingml/2006/main">
                  <a:graphicData uri="http://schemas.microsoft.com/office/word/2010/wordprocessingShape">
                    <wps:wsp>
                      <wps:cNvSpPr txBox="1"/>
                      <wps:spPr>
                        <a:xfrm>
                          <a:off x="0" y="0"/>
                          <a:ext cx="4351020" cy="1828800"/>
                        </a:xfrm>
                        <a:prstGeom prst="rect">
                          <a:avLst/>
                        </a:prstGeom>
                        <a:noFill/>
                        <a:ln>
                          <a:noFill/>
                        </a:ln>
                      </wps:spPr>
                      <wps:txbx>
                        <w:txbxContent>
                          <w:p w14:paraId="0EFD96A5" w14:textId="6D9ACE64" w:rsidR="00A8206D" w:rsidRPr="00421FF5" w:rsidRDefault="00A8206D" w:rsidP="00A8206D">
                            <w:pPr>
                              <w:jc w:val="center"/>
                              <w:rPr>
                                <w:noProof/>
                                <w:color w:val="3494BA" w:themeColor="accen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490C941" id="_x0000_s1028" type="#_x0000_t202" style="position:absolute;margin-left:94.55pt;margin-top:-35.6pt;width:342.6pt;height:2in;z-index:25167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" filled="f" stroked="f">
                <v:textbox style="mso-fit-shape-to-text:t">
                  <w:txbxContent>
                    <w:p w14:paraId="0EFD96A5" w14:textId="6D9ACE64" w:rsidR="00A8206D" w:rsidRPr="00421FF5" w:rsidRDefault="00A8206D" w:rsidP="00A8206D">
                      <w:pPr>
                        <w:jc w:val="center"/>
                        <w:rPr>
                          <w:noProof/>
                          <w:color w:val="3494BA" w:themeColor="accen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755D3745" w14:textId="7FBCDE77" w:rsidR="00A8206D" w:rsidRDefault="00A8206D" w:rsidP="00A8206D"/>
    <w:p w14:paraId="141E40D0" w14:textId="1BD8CDDF" w:rsidR="00A8206D" w:rsidRDefault="00A8206D" w:rsidP="00A8206D"/>
    <w:p w14:paraId="67A93105" w14:textId="14A2A3B9" w:rsidR="00A8206D" w:rsidRDefault="00A8206D" w:rsidP="00A8206D"/>
    <w:p w14:paraId="60CA7544" w14:textId="0FAA2CA0" w:rsidR="00A8206D" w:rsidRDefault="00A8206D" w:rsidP="00A8206D">
      <w:r>
        <w:rPr>
          <w:noProof/>
        </w:rPr>
        <mc:AlternateContent>
          <mc:Choice Requires="wps">
            <w:drawing>
              <wp:anchor distT="0" distB="0" distL="114300" distR="114300" simplePos="0" relativeHeight="251674624" behindDoc="0" locked="0" layoutInCell="1" allowOverlap="1" wp14:anchorId="4192C24D" wp14:editId="6598331A">
                <wp:simplePos x="0" y="0"/>
                <wp:positionH relativeFrom="margin">
                  <wp:posOffset>1547495</wp:posOffset>
                </wp:positionH>
                <wp:positionV relativeFrom="paragraph">
                  <wp:posOffset>64135</wp:posOffset>
                </wp:positionV>
                <wp:extent cx="3589020" cy="807720"/>
                <wp:effectExtent l="57150" t="57150" r="49530" b="49530"/>
                <wp:wrapNone/>
                <wp:docPr id="229754567" name="Rectangle : coins arrondis 8"/>
                <wp:cNvGraphicFramePr/>
                <a:graphic xmlns:a="http://schemas.openxmlformats.org/drawingml/2006/main">
                  <a:graphicData uri="http://schemas.microsoft.com/office/word/2010/wordprocessingShape">
                    <wps:wsp>
                      <wps:cNvSpPr/>
                      <wps:spPr>
                        <a:xfrm>
                          <a:off x="0" y="0"/>
                          <a:ext cx="3589020" cy="807720"/>
                        </a:xfrm>
                        <a:prstGeom prst="roundRect">
                          <a:avLst/>
                        </a:prstGeom>
                        <a:solidFill>
                          <a:srgbClr val="A2B9E2"/>
                        </a:solidFill>
                        <a:scene3d>
                          <a:camera prst="orthographicFront"/>
                          <a:lightRig rig="threePt" dir="t"/>
                        </a:scene3d>
                        <a:sp3d>
                          <a:bevelT prst="relaxedInse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1E3D60" id="Rectangle : coins arrondis 8" o:spid="_x0000_s1026" style="position:absolute;margin-left:121.85pt;margin-top:5.05pt;width:282.6pt;height:63.6pt;z-index:25167462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" fillcolor="#a2b9e2" strokecolor="#07151b [484]" strokeweight="2pt">
                <w10:wrap anchorx="margin"/>
              </v:roundrect>
            </w:pict>
          </mc:Fallback>
        </mc:AlternateContent>
      </w:r>
    </w:p>
    <w:p w14:paraId="5201937C" w14:textId="249B890D" w:rsidR="00A8206D" w:rsidRDefault="00A8206D" w:rsidP="00A8206D">
      <w:r>
        <w:rPr>
          <w:noProof/>
        </w:rPr>
        <mc:AlternateContent>
          <mc:Choice Requires="wps">
            <w:drawing>
              <wp:anchor distT="0" distB="0" distL="114300" distR="114300" simplePos="0" relativeHeight="251675648" behindDoc="0" locked="0" layoutInCell="1" allowOverlap="1" wp14:anchorId="322B2DB6" wp14:editId="62398B38">
                <wp:simplePos x="0" y="0"/>
                <wp:positionH relativeFrom="margin">
                  <wp:align>center</wp:align>
                </wp:positionH>
                <wp:positionV relativeFrom="paragraph">
                  <wp:posOffset>6985</wp:posOffset>
                </wp:positionV>
                <wp:extent cx="2944495" cy="816610"/>
                <wp:effectExtent l="0" t="0" r="0" b="4445"/>
                <wp:wrapNone/>
                <wp:docPr id="1095637976" name="Zone de texte 1"/>
                <wp:cNvGraphicFramePr/>
                <a:graphic xmlns:a="http://schemas.openxmlformats.org/drawingml/2006/main">
                  <a:graphicData uri="http://schemas.microsoft.com/office/word/2010/wordprocessingShape">
                    <wps:wsp>
                      <wps:cNvSpPr txBox="1"/>
                      <wps:spPr>
                        <a:xfrm>
                          <a:off x="0" y="0"/>
                          <a:ext cx="2944495" cy="816610"/>
                        </a:xfrm>
                        <a:prstGeom prst="rect">
                          <a:avLst/>
                        </a:prstGeom>
                        <a:noFill/>
                        <a:ln>
                          <a:noFill/>
                        </a:ln>
                      </wps:spPr>
                      <wps:txbx>
                        <w:txbxContent>
                          <w:p w14:paraId="3188E37A" w14:textId="77777777" w:rsidR="00A8206D" w:rsidRPr="003F404A" w:rsidRDefault="00A8206D" w:rsidP="00A8206D">
                            <w:pPr>
                              <w:rPr>
                                <w:color w:val="000000" w:themeColor="text1"/>
                                <w:sz w:val="52"/>
                                <w:szCs w:val="52"/>
                              </w:rPr>
                            </w:pPr>
                            <w:r>
                              <w:rPr>
                                <w:b/>
                                <w:noProof/>
                                <w:color w:val="000000" w:themeColor="text1"/>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Certificat médical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22B2DB6" id="_x0000_s1029" type="#_x0000_t202" style="position:absolute;margin-left:0;margin-top:.55pt;width:231.85pt;height:64.3pt;z-index:2516756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" filled="f" stroked="f">
                <v:textbox style="mso-fit-shape-to-text:t">
                  <w:txbxContent>
                    <w:p w14:paraId="3188E37A" w14:textId="77777777" w:rsidR="00A8206D" w:rsidRPr="003F404A" w:rsidRDefault="00A8206D" w:rsidP="00A8206D">
                      <w:pPr>
                        <w:rPr>
                          <w:color w:val="000000" w:themeColor="text1"/>
                          <w:sz w:val="52"/>
                          <w:szCs w:val="52"/>
                        </w:rPr>
                      </w:pPr>
                      <w:r>
                        <w:rPr>
                          <w:b/>
                          <w:noProof/>
                          <w:color w:val="000000" w:themeColor="text1"/>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Certificat médical</w:t>
                      </w:r>
                    </w:p>
                  </w:txbxContent>
                </v:textbox>
                <w10:wrap anchorx="margin"/>
              </v:shape>
            </w:pict>
          </mc:Fallback>
        </mc:AlternateContent>
      </w:r>
    </w:p>
    <w:p w14:paraId="014435F8" w14:textId="77777777" w:rsidR="00A8206D" w:rsidRDefault="00A8206D" w:rsidP="00A8206D"/>
    <w:p w14:paraId="494C26BC" w14:textId="77777777" w:rsidR="00A8206D" w:rsidRDefault="00A8206D" w:rsidP="00A8206D"/>
    <w:p w14:paraId="30C1ACC0" w14:textId="77777777" w:rsidR="00A8206D" w:rsidRDefault="00A8206D" w:rsidP="00A8206D"/>
    <w:p w14:paraId="3AD7B058" w14:textId="77777777" w:rsidR="00A8206D" w:rsidRDefault="00A8206D" w:rsidP="00A8206D"/>
    <w:p w14:paraId="10885427" w14:textId="0E415F30" w:rsidR="00A8206D" w:rsidRDefault="00A8206D" w:rsidP="00A8206D"/>
    <w:p w14:paraId="2183D776" w14:textId="7F94F502" w:rsidR="00A8206D" w:rsidRDefault="00A8206D" w:rsidP="00A8206D">
      <w:r>
        <w:rPr>
          <w:noProof/>
        </w:rPr>
        <mc:AlternateContent>
          <mc:Choice Requires="wps">
            <w:drawing>
              <wp:anchor distT="0" distB="0" distL="114300" distR="114300" simplePos="0" relativeHeight="251678720" behindDoc="0" locked="0" layoutInCell="1" allowOverlap="1" wp14:anchorId="3A6AE826" wp14:editId="3258C003">
                <wp:simplePos x="0" y="0"/>
                <wp:positionH relativeFrom="margin">
                  <wp:align>center</wp:align>
                </wp:positionH>
                <wp:positionV relativeFrom="paragraph">
                  <wp:posOffset>137160</wp:posOffset>
                </wp:positionV>
                <wp:extent cx="5951220" cy="967740"/>
                <wp:effectExtent l="0" t="0" r="11430" b="22860"/>
                <wp:wrapNone/>
                <wp:docPr id="1056544466" name="Rectangle 5"/>
                <wp:cNvGraphicFramePr/>
                <a:graphic xmlns:a="http://schemas.openxmlformats.org/drawingml/2006/main">
                  <a:graphicData uri="http://schemas.microsoft.com/office/word/2010/wordprocessingShape">
                    <wps:wsp>
                      <wps:cNvSpPr/>
                      <wps:spPr>
                        <a:xfrm>
                          <a:off x="0" y="0"/>
                          <a:ext cx="5951220" cy="967740"/>
                        </a:xfrm>
                        <a:prstGeom prst="rect">
                          <a:avLst/>
                        </a:prstGeom>
                        <a:noFill/>
                        <a:ln w="9525">
                          <a:solidFill>
                            <a:schemeClr val="tx1"/>
                          </a:solidFill>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95EB55" id="Rectangle 5" o:spid="_x0000_s1026" style="position:absolute;margin-left:0;margin-top:10.8pt;width:468.6pt;height:76.2pt;z-index:25167872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" filled="f" strokecolor="black [3213]">
                <w10:wrap anchorx="margin"/>
              </v:rect>
            </w:pict>
          </mc:Fallback>
        </mc:AlternateContent>
      </w:r>
    </w:p>
    <w:p w14:paraId="59ED946B" w14:textId="1B127DC6" w:rsidR="00A8206D" w:rsidRPr="00A8206D" w:rsidRDefault="00A8206D" w:rsidP="00A8206D">
      <w:pPr>
        <w:jc w:val="center"/>
        <w:rPr>
          <w:b/>
          <w:bCs/>
          <w:sz w:val="20"/>
          <w:szCs w:val="20"/>
        </w:rPr>
      </w:pPr>
      <w:r w:rsidRPr="00A8206D">
        <w:rPr>
          <w:b/>
          <w:bCs/>
          <w:sz w:val="20"/>
          <w:szCs w:val="20"/>
        </w:rPr>
        <w:t>CERTIFICAT MÉDICAL ANNUEL D’ABSENCE DE CONTRE-INDICATION A LA PRATIQUE</w:t>
      </w:r>
    </w:p>
    <w:p w14:paraId="0A63C2D0" w14:textId="77777777" w:rsidR="00A8206D" w:rsidRPr="00A8206D" w:rsidRDefault="00A8206D" w:rsidP="00A8206D">
      <w:pPr>
        <w:jc w:val="center"/>
        <w:rPr>
          <w:sz w:val="20"/>
          <w:szCs w:val="20"/>
        </w:rPr>
      </w:pPr>
      <w:r w:rsidRPr="00A8206D">
        <w:rPr>
          <w:b/>
          <w:bCs/>
          <w:sz w:val="20"/>
          <w:szCs w:val="20"/>
        </w:rPr>
        <w:t xml:space="preserve"> DU SPORT OU DE LA DISCIPLINE CONCERNÉE EN SPORT ADAPTÉ</w:t>
      </w:r>
      <w:r w:rsidRPr="00A8206D">
        <w:rPr>
          <w:sz w:val="20"/>
          <w:szCs w:val="20"/>
        </w:rPr>
        <w:t xml:space="preserve"> </w:t>
      </w:r>
    </w:p>
    <w:p w14:paraId="3035554B" w14:textId="77777777" w:rsidR="00A8206D" w:rsidRPr="00ED0FD8" w:rsidRDefault="00A8206D" w:rsidP="00A8206D">
      <w:pPr>
        <w:jc w:val="center"/>
        <w:rPr>
          <w:b/>
          <w:bCs/>
          <w:i/>
          <w:iCs/>
          <w:color w:val="3494BA" w:themeColor="accent1"/>
        </w:rPr>
      </w:pPr>
      <w:r w:rsidRPr="00ED0FD8">
        <w:rPr>
          <w:b/>
          <w:bCs/>
          <w:i/>
          <w:iCs/>
          <w:color w:val="3494BA" w:themeColor="accent1"/>
        </w:rPr>
        <w:t>SAISON SPORTIVE 2025/2026</w:t>
      </w:r>
    </w:p>
    <w:p w14:paraId="0915ECC6" w14:textId="77777777" w:rsidR="00A8206D" w:rsidRDefault="00A8206D" w:rsidP="00A8206D">
      <w:pPr>
        <w:jc w:val="center"/>
      </w:pPr>
      <w:r w:rsidRPr="00ED0FD8">
        <w:t>Valable 1 an à compter de la date de signature</w:t>
      </w:r>
    </w:p>
    <w:p w14:paraId="29292932" w14:textId="77777777" w:rsidR="00A8206D" w:rsidRDefault="00A8206D" w:rsidP="00A8206D">
      <w:pPr>
        <w:jc w:val="center"/>
      </w:pPr>
    </w:p>
    <w:p w14:paraId="2B1E1EA9" w14:textId="02515415" w:rsidR="00A8206D" w:rsidRDefault="00A8206D" w:rsidP="00A8206D"/>
    <w:p w14:paraId="3D8AF56A" w14:textId="17CCA5F5" w:rsidR="00A8206D" w:rsidRDefault="00A8206D" w:rsidP="00A8206D">
      <w:r w:rsidRPr="00ED0FD8">
        <w:t xml:space="preserve">N° de licence FFSA : _______________________ </w:t>
      </w:r>
    </w:p>
    <w:p w14:paraId="16F5A9F1" w14:textId="4002F68C" w:rsidR="00A8206D" w:rsidRDefault="00A8206D" w:rsidP="00A8206D">
      <w:r w:rsidRPr="00ED0FD8">
        <w:t xml:space="preserve">Nom du club FFSA : ___________________________________ </w:t>
      </w:r>
    </w:p>
    <w:p w14:paraId="6985527F" w14:textId="43B67622" w:rsidR="00A8206D" w:rsidRDefault="00A8206D" w:rsidP="00A8206D"/>
    <w:p w14:paraId="3ABACB12" w14:textId="77777777" w:rsidR="00A8206D" w:rsidRDefault="00A8206D" w:rsidP="00A8206D">
      <w:r w:rsidRPr="00ED0FD8">
        <w:t>Je soussigné(e), Docteur ______________</w:t>
      </w:r>
      <w:r>
        <w:t>_____</w:t>
      </w:r>
    </w:p>
    <w:p w14:paraId="2B0D51D3" w14:textId="38C220E5" w:rsidR="00A8206D" w:rsidRDefault="00A8206D" w:rsidP="00A8206D">
      <w:r w:rsidRPr="00ED0FD8">
        <w:t>Certifie, après avoir examiné</w:t>
      </w:r>
      <w:r>
        <w:t xml:space="preserve"> </w:t>
      </w:r>
      <w:r w:rsidRPr="00ED0FD8">
        <w:t>Mme</w:t>
      </w:r>
      <w:r>
        <w:t>, Mr_________________________</w:t>
      </w:r>
      <w:r w:rsidRPr="00ED0FD8">
        <w:t>_____</w:t>
      </w:r>
      <w:r>
        <w:t xml:space="preserve">    </w:t>
      </w:r>
    </w:p>
    <w:p w14:paraId="3908CECA" w14:textId="6F4A1CF4" w:rsidR="00A8206D" w:rsidRDefault="00A8206D" w:rsidP="00A8206D">
      <w:r w:rsidRPr="00ED0FD8">
        <w:t>Né(e) le __________________________</w:t>
      </w:r>
    </w:p>
    <w:p w14:paraId="21F1EBA2" w14:textId="0C8DD7CD" w:rsidR="00A8206D" w:rsidRDefault="00A8206D" w:rsidP="00A8206D"/>
    <w:p w14:paraId="58E96DEE" w14:textId="77777777" w:rsidR="00A8206D" w:rsidRDefault="00A8206D" w:rsidP="00A8206D"/>
    <w:p w14:paraId="0E2B39A0" w14:textId="3C8A3687" w:rsidR="00A8206D" w:rsidRDefault="00A8206D" w:rsidP="00A8206D"/>
    <w:p w14:paraId="2B4E73C3" w14:textId="3670AC2D" w:rsidR="00A8206D" w:rsidRDefault="00A8206D" w:rsidP="00A8206D">
      <w:pPr>
        <w:pStyle w:val="Paragraphedeliste"/>
        <w:numPr>
          <w:ilvl w:val="0"/>
          <w:numId w:val="38"/>
        </w:numPr>
      </w:pPr>
      <w:r w:rsidRPr="00ED0FD8">
        <w:t xml:space="preserve">Qu’aucun signe d'affection cliniquement décelable ce jour, ne contre indique la pratique du sport en en sport adapté « hors compétition » que le licencié aura choisie (participation possible à des manifestations d’activités motrices, de sport loisir et de sport pour tous, pratique en sport santé). </w:t>
      </w:r>
    </w:p>
    <w:p w14:paraId="7BBBC200" w14:textId="008333BA" w:rsidR="00A8206D" w:rsidRDefault="00A8206D" w:rsidP="00A8206D">
      <w:pPr>
        <w:ind w:left="360"/>
      </w:pPr>
      <w:r w:rsidRPr="00ED0FD8">
        <w:t xml:space="preserve">Et note ci-dessous les restrictions éventuelles en termes de disciplines </w:t>
      </w:r>
    </w:p>
    <w:p w14:paraId="6D0E62BF" w14:textId="77777777" w:rsidR="00A8206D" w:rsidRDefault="00A8206D" w:rsidP="00A8206D">
      <w:pPr>
        <w:ind w:left="36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BEF3731" w14:textId="77777777" w:rsidR="00A8206D" w:rsidRDefault="00A8206D" w:rsidP="00A8206D"/>
    <w:p w14:paraId="03252BBF" w14:textId="77777777" w:rsidR="00A8206D" w:rsidRDefault="00A8206D" w:rsidP="00A8206D"/>
    <w:p w14:paraId="440BE2CD" w14:textId="77777777" w:rsidR="00A8206D" w:rsidRDefault="00A8206D" w:rsidP="00A8206D">
      <w:pPr>
        <w:pStyle w:val="Paragraphedeliste"/>
        <w:numPr>
          <w:ilvl w:val="0"/>
          <w:numId w:val="38"/>
        </w:numPr>
      </w:pPr>
      <w:r w:rsidRPr="00ED0FD8">
        <w:t>Qu’aucun signe d'affection cliniquement décelable ce jour, ne contre indique la pratique des activités physiques et sportives adaptées « en compétition », dans les disciplines suivantes (citer chacune des disciplines autorisées en compétition), que le licencié aura choisie :</w:t>
      </w:r>
    </w:p>
    <w:p w14:paraId="1708B6F5" w14:textId="77777777" w:rsidR="00A8206D" w:rsidRDefault="00A8206D" w:rsidP="00A8206D">
      <w:pPr>
        <w:ind w:left="36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5F8F60" w14:textId="77777777" w:rsidR="00A8206D" w:rsidRDefault="00A8206D" w:rsidP="00A8206D">
      <w:pPr>
        <w:ind w:left="360"/>
      </w:pPr>
    </w:p>
    <w:p w14:paraId="210C1C76" w14:textId="77777777" w:rsidR="00A8206D" w:rsidRDefault="00A8206D" w:rsidP="00A8206D">
      <w:pPr>
        <w:ind w:left="360"/>
        <w:rPr>
          <w:i/>
          <w:iCs/>
          <w:u w:val="single"/>
        </w:rPr>
      </w:pPr>
    </w:p>
    <w:p w14:paraId="68AC9263" w14:textId="77777777" w:rsidR="00A8206D" w:rsidRDefault="00A8206D" w:rsidP="00A8206D">
      <w:pPr>
        <w:ind w:left="360"/>
        <w:rPr>
          <w:i/>
          <w:iCs/>
          <w:u w:val="single"/>
        </w:rPr>
      </w:pPr>
      <w:r w:rsidRPr="004941B2">
        <w:rPr>
          <w:i/>
          <w:iCs/>
          <w:u w:val="single"/>
        </w:rPr>
        <w:t>NB : pour les disciplines concernées par l’article A 231- du code du sport, modifiés par l’arrêté du 9 juillet 2018, se référer à ce texte (alpinisme, boxe anglaise, plongée subaquatique, rugby, spéléologie, etc.).</w:t>
      </w:r>
    </w:p>
    <w:p w14:paraId="3F78D0A8" w14:textId="77777777" w:rsidR="00A8206D" w:rsidRDefault="00A8206D" w:rsidP="00A8206D">
      <w:pPr>
        <w:ind w:left="360"/>
        <w:rPr>
          <w:i/>
          <w:iCs/>
          <w:u w:val="single"/>
        </w:rPr>
      </w:pPr>
    </w:p>
    <w:p w14:paraId="18E99E11" w14:textId="77777777" w:rsidR="00A8206D" w:rsidRDefault="00A8206D" w:rsidP="00A8206D">
      <w:pPr>
        <w:ind w:left="360"/>
        <w:rPr>
          <w:i/>
          <w:iCs/>
          <w:u w:val="single"/>
        </w:rPr>
      </w:pPr>
    </w:p>
    <w:p w14:paraId="5561AE44" w14:textId="77777777" w:rsidR="00A8206D" w:rsidRDefault="00A8206D" w:rsidP="00A8206D">
      <w:pPr>
        <w:ind w:left="360"/>
        <w:rPr>
          <w:i/>
          <w:iCs/>
          <w:u w:val="single"/>
        </w:rPr>
      </w:pPr>
    </w:p>
    <w:p w14:paraId="1F675A78" w14:textId="77777777" w:rsidR="00A8206D" w:rsidRDefault="00A8206D" w:rsidP="00A8206D">
      <w:pPr>
        <w:ind w:left="360"/>
        <w:rPr>
          <w:i/>
          <w:iCs/>
          <w:u w:val="single"/>
        </w:rPr>
      </w:pPr>
    </w:p>
    <w:p w14:paraId="5B06796B" w14:textId="77777777" w:rsidR="00A8206D" w:rsidRDefault="00A8206D" w:rsidP="00A8206D">
      <w:pPr>
        <w:ind w:left="360"/>
        <w:rPr>
          <w:i/>
          <w:iCs/>
          <w:u w:val="single"/>
        </w:rPr>
      </w:pPr>
    </w:p>
    <w:p w14:paraId="226CF72F" w14:textId="77777777" w:rsidR="00A8206D" w:rsidRDefault="00A8206D" w:rsidP="00A8206D">
      <w:pPr>
        <w:ind w:left="360"/>
        <w:rPr>
          <w:i/>
          <w:iCs/>
          <w:u w:val="single"/>
        </w:rPr>
      </w:pPr>
    </w:p>
    <w:p w14:paraId="49537C79" w14:textId="77777777" w:rsidR="00A8206D" w:rsidRDefault="00A8206D" w:rsidP="00A8206D">
      <w:pPr>
        <w:ind w:left="360"/>
        <w:rPr>
          <w:i/>
          <w:iCs/>
          <w:u w:val="single"/>
        </w:rPr>
      </w:pPr>
    </w:p>
    <w:p w14:paraId="22DB02DA" w14:textId="77777777" w:rsidR="00A8206D" w:rsidRDefault="00A8206D" w:rsidP="00A8206D">
      <w:pPr>
        <w:ind w:left="360"/>
        <w:rPr>
          <w:i/>
          <w:iCs/>
          <w:u w:val="single"/>
        </w:rPr>
      </w:pPr>
    </w:p>
    <w:p w14:paraId="47093751" w14:textId="77777777" w:rsidR="00A8206D" w:rsidRDefault="00A8206D" w:rsidP="00A8206D">
      <w:pPr>
        <w:ind w:left="360"/>
        <w:rPr>
          <w:i/>
          <w:iCs/>
          <w:u w:val="single"/>
        </w:rPr>
      </w:pPr>
    </w:p>
    <w:p w14:paraId="479BFB43" w14:textId="77777777" w:rsidR="00A8206D" w:rsidRDefault="00A8206D" w:rsidP="00A8206D">
      <w:pPr>
        <w:ind w:left="360"/>
        <w:rPr>
          <w:i/>
          <w:iCs/>
          <w:u w:val="single"/>
        </w:rPr>
      </w:pPr>
    </w:p>
    <w:p w14:paraId="46031534" w14:textId="77777777" w:rsidR="00A8206D" w:rsidRDefault="00A8206D" w:rsidP="00A8206D">
      <w:pPr>
        <w:ind w:left="360"/>
        <w:rPr>
          <w:i/>
          <w:iCs/>
          <w:u w:val="single"/>
        </w:rPr>
      </w:pPr>
    </w:p>
    <w:p w14:paraId="7F5139E3" w14:textId="77777777" w:rsidR="00A8206D" w:rsidRPr="004941B2" w:rsidRDefault="00A8206D" w:rsidP="00A8206D">
      <w:pPr>
        <w:ind w:left="360"/>
        <w:jc w:val="center"/>
        <w:rPr>
          <w:b/>
          <w:bCs/>
          <w:i/>
          <w:iCs/>
          <w:u w:val="single"/>
        </w:rPr>
      </w:pPr>
      <w:r w:rsidRPr="004941B2">
        <w:rPr>
          <w:b/>
          <w:bCs/>
          <w:i/>
          <w:iCs/>
          <w:u w:val="single"/>
        </w:rPr>
        <w:t xml:space="preserve">Protection des données : </w:t>
      </w:r>
      <w:r w:rsidRPr="004941B2">
        <w:rPr>
          <w:b/>
          <w:bCs/>
          <w:u w:val="single"/>
        </w:rPr>
        <w:t>Informations</w:t>
      </w:r>
      <w:r w:rsidRPr="004941B2">
        <w:rPr>
          <w:b/>
          <w:bCs/>
          <w:i/>
          <w:iCs/>
          <w:u w:val="single"/>
        </w:rPr>
        <w:t xml:space="preserve"> préalables</w:t>
      </w:r>
    </w:p>
    <w:p w14:paraId="6A26BD09" w14:textId="77777777" w:rsidR="00A8206D" w:rsidRPr="004941B2" w:rsidRDefault="00A8206D" w:rsidP="00A8206D">
      <w:pPr>
        <w:ind w:left="360"/>
      </w:pPr>
      <w:r w:rsidRPr="004941B2">
        <w:t xml:space="preserve"> Les informations recueillies dans le présent certificat ont pour finalité l’obtention d'une licence d'une fédération sportive (article L. 231-2 du Code du sport). Ces informations sont enregistrées par l’association à des fins de saisie de la licence. Elles sont conservées pendant la durée contractuelle de la licence soit, à raison d’une saison sportive par l’association concernée et la date du certificat médical est mentionné dans le fichier informatisé tenu par la Fédération Française du Sport Adapté. Cette durée peut être prorogée dans le cas d’un renouvellement de licence (cf. page 2 du présent document). Le dossier du sportif comprenant ce certificat médical est également conservé à des fins d’archivage pendant une durée de 10 ans au maximum à compter du non renouvellement de sa licence par l’association concernée. Conformément à la loi n° 78-17 du 6 janvier 1978 relative à l'informatique, aux fichiers et aux libertés, vous disposez d’un droit d'accès et d’un droit de rectification ou d’un droit de suppression des données vous concernant. Afin d’exercer ces droits, vous pouvez contacter l’association qui a saisi votre licence.</w:t>
      </w:r>
    </w:p>
    <w:p w14:paraId="6B2F00F9" w14:textId="77777777" w:rsidR="00A8206D" w:rsidRPr="004941B2" w:rsidRDefault="00A8206D" w:rsidP="00A8206D">
      <w:pPr>
        <w:ind w:left="360"/>
      </w:pPr>
    </w:p>
    <w:p w14:paraId="05453038" w14:textId="77777777" w:rsidR="00A8206D" w:rsidRDefault="00A8206D" w:rsidP="00A8206D">
      <w:pPr>
        <w:ind w:left="360"/>
      </w:pPr>
      <w:r w:rsidRPr="004941B2">
        <w:t xml:space="preserve">Fait à_______________________________ le _________________________ </w:t>
      </w:r>
    </w:p>
    <w:p w14:paraId="4A578D37" w14:textId="77777777" w:rsidR="00A8206D" w:rsidRDefault="00A8206D" w:rsidP="00A8206D">
      <w:pPr>
        <w:ind w:left="360"/>
      </w:pPr>
    </w:p>
    <w:p w14:paraId="1BD14BA7" w14:textId="77777777" w:rsidR="00A8206D" w:rsidRDefault="00A8206D" w:rsidP="00A8206D">
      <w:pPr>
        <w:ind w:left="360"/>
      </w:pPr>
      <w:r w:rsidRPr="004941B2">
        <w:t>Signature et cachet du médecin</w:t>
      </w:r>
    </w:p>
    <w:p w14:paraId="475002E2" w14:textId="77777777" w:rsidR="00A8206D" w:rsidRDefault="00A8206D" w:rsidP="00A8206D">
      <w:pPr>
        <w:ind w:left="360"/>
      </w:pPr>
    </w:p>
    <w:p w14:paraId="638B814D" w14:textId="77777777" w:rsidR="00A8206D" w:rsidRDefault="00A8206D" w:rsidP="00A8206D">
      <w:pPr>
        <w:ind w:left="360"/>
      </w:pPr>
    </w:p>
    <w:p w14:paraId="79EC41B5" w14:textId="77777777" w:rsidR="00A8206D" w:rsidRDefault="00A8206D" w:rsidP="00A8206D">
      <w:pPr>
        <w:ind w:left="360"/>
      </w:pPr>
    </w:p>
    <w:p w14:paraId="77A1BBAE" w14:textId="77777777" w:rsidR="00A8206D" w:rsidRDefault="00A8206D" w:rsidP="00A8206D">
      <w:pPr>
        <w:ind w:left="360"/>
      </w:pPr>
    </w:p>
    <w:p w14:paraId="12A9F707" w14:textId="77777777" w:rsidR="00A8206D" w:rsidRDefault="00A8206D" w:rsidP="00A8206D">
      <w:pPr>
        <w:ind w:left="360"/>
      </w:pPr>
    </w:p>
    <w:p w14:paraId="1D7681EA" w14:textId="77777777" w:rsidR="00A8206D" w:rsidRDefault="00A8206D" w:rsidP="00A8206D">
      <w:pPr>
        <w:ind w:left="360"/>
      </w:pPr>
    </w:p>
    <w:p w14:paraId="6662B497" w14:textId="77777777" w:rsidR="00A8206D" w:rsidRDefault="00A8206D" w:rsidP="00A8206D">
      <w:pPr>
        <w:ind w:left="360"/>
      </w:pPr>
    </w:p>
    <w:p w14:paraId="73B6E2BD" w14:textId="77777777" w:rsidR="00A8206D" w:rsidRDefault="00A8206D" w:rsidP="00A8206D">
      <w:pPr>
        <w:ind w:left="360"/>
      </w:pPr>
    </w:p>
    <w:p w14:paraId="4A255D5A" w14:textId="77777777" w:rsidR="00A8206D" w:rsidRDefault="00A8206D" w:rsidP="00A8206D">
      <w:pPr>
        <w:ind w:left="360"/>
      </w:pPr>
    </w:p>
    <w:p w14:paraId="167B26BB" w14:textId="77777777" w:rsidR="00A8206D" w:rsidRDefault="00A8206D" w:rsidP="00A8206D">
      <w:pPr>
        <w:ind w:left="360"/>
      </w:pPr>
    </w:p>
    <w:p w14:paraId="0D899008" w14:textId="77777777" w:rsidR="00A8206D" w:rsidRDefault="00A8206D" w:rsidP="00A8206D">
      <w:pPr>
        <w:ind w:left="360"/>
      </w:pPr>
    </w:p>
    <w:p w14:paraId="716729F1" w14:textId="77777777" w:rsidR="00A8206D" w:rsidRDefault="00A8206D" w:rsidP="00A8206D">
      <w:pPr>
        <w:ind w:left="360"/>
      </w:pPr>
    </w:p>
    <w:p w14:paraId="1DC0F4BE" w14:textId="77777777" w:rsidR="00A8206D" w:rsidRDefault="00A8206D" w:rsidP="00A8206D">
      <w:pPr>
        <w:ind w:left="360"/>
      </w:pPr>
    </w:p>
    <w:p w14:paraId="0E79EFF9" w14:textId="77777777" w:rsidR="00A8206D" w:rsidRDefault="00A8206D" w:rsidP="00A8206D">
      <w:pPr>
        <w:ind w:left="360"/>
      </w:pPr>
    </w:p>
    <w:p w14:paraId="76F7D9DA" w14:textId="77777777" w:rsidR="00A8206D" w:rsidRDefault="00A8206D" w:rsidP="00A8206D">
      <w:pPr>
        <w:ind w:left="360"/>
      </w:pPr>
    </w:p>
    <w:p w14:paraId="1D6D7B74" w14:textId="77777777" w:rsidR="00A8206D" w:rsidRDefault="00A8206D" w:rsidP="00A8206D">
      <w:pPr>
        <w:ind w:left="360"/>
      </w:pPr>
    </w:p>
    <w:p w14:paraId="0C25E357" w14:textId="77777777" w:rsidR="00A8206D" w:rsidRDefault="00A8206D" w:rsidP="00A8206D">
      <w:pPr>
        <w:ind w:left="360"/>
      </w:pPr>
    </w:p>
    <w:p w14:paraId="248F3E0C" w14:textId="77777777" w:rsidR="00A8206D" w:rsidRDefault="00A8206D" w:rsidP="00A8206D">
      <w:pPr>
        <w:ind w:left="360"/>
      </w:pPr>
    </w:p>
    <w:p w14:paraId="264C2A1A" w14:textId="77777777" w:rsidR="00A8206D" w:rsidRDefault="00A8206D" w:rsidP="00A8206D">
      <w:pPr>
        <w:ind w:left="360"/>
      </w:pPr>
    </w:p>
    <w:p w14:paraId="52F7F5D2" w14:textId="77777777" w:rsidR="00A8206D" w:rsidRDefault="00A8206D" w:rsidP="00A8206D">
      <w:pPr>
        <w:ind w:left="360"/>
      </w:pPr>
    </w:p>
    <w:p w14:paraId="0D9E52FB" w14:textId="77777777" w:rsidR="00A8206D" w:rsidRDefault="00A8206D" w:rsidP="00A8206D">
      <w:pPr>
        <w:ind w:left="360"/>
      </w:pPr>
    </w:p>
    <w:p w14:paraId="0DE22AEC" w14:textId="77777777" w:rsidR="00A8206D" w:rsidRDefault="00A8206D" w:rsidP="00A8206D">
      <w:pPr>
        <w:ind w:left="360"/>
      </w:pPr>
    </w:p>
    <w:p w14:paraId="38955B01" w14:textId="77777777" w:rsidR="00A8206D" w:rsidRDefault="00A8206D" w:rsidP="00A8206D">
      <w:pPr>
        <w:ind w:left="360"/>
      </w:pPr>
    </w:p>
    <w:p w14:paraId="54D102D7" w14:textId="77777777" w:rsidR="00A8206D" w:rsidRDefault="00A8206D" w:rsidP="00A8206D">
      <w:pPr>
        <w:ind w:left="360"/>
      </w:pPr>
    </w:p>
    <w:p w14:paraId="7166C4E6" w14:textId="77777777" w:rsidR="00A8206D" w:rsidRDefault="00A8206D" w:rsidP="00A8206D">
      <w:pPr>
        <w:ind w:left="360"/>
      </w:pPr>
    </w:p>
    <w:p w14:paraId="0E9CA0BF" w14:textId="77777777" w:rsidR="00A8206D" w:rsidRDefault="00A8206D" w:rsidP="00A8206D">
      <w:pPr>
        <w:ind w:left="360"/>
      </w:pPr>
    </w:p>
    <w:p w14:paraId="29CF7629" w14:textId="77777777" w:rsidR="00A8206D" w:rsidRDefault="00A8206D" w:rsidP="00A8206D">
      <w:pPr>
        <w:ind w:left="360"/>
      </w:pPr>
    </w:p>
    <w:p w14:paraId="16F4D445" w14:textId="77777777" w:rsidR="00A8206D" w:rsidRDefault="00A8206D" w:rsidP="00A8206D">
      <w:pPr>
        <w:ind w:left="360"/>
      </w:pPr>
    </w:p>
    <w:p w14:paraId="49801895" w14:textId="77777777" w:rsidR="00A8206D" w:rsidRDefault="00A8206D" w:rsidP="00A8206D">
      <w:pPr>
        <w:ind w:left="360"/>
      </w:pPr>
    </w:p>
    <w:p w14:paraId="523BEAD6" w14:textId="77777777" w:rsidR="00A8206D" w:rsidRDefault="00A8206D" w:rsidP="00A8206D">
      <w:pPr>
        <w:ind w:left="360"/>
      </w:pPr>
    </w:p>
    <w:p w14:paraId="5FAD045C" w14:textId="77777777" w:rsidR="00A8206D" w:rsidRDefault="00A8206D" w:rsidP="00A8206D">
      <w:pPr>
        <w:ind w:left="360"/>
      </w:pPr>
    </w:p>
    <w:p w14:paraId="0B8D177D" w14:textId="77777777" w:rsidR="00A8206D" w:rsidRDefault="00A8206D" w:rsidP="00A8206D">
      <w:pPr>
        <w:ind w:left="360"/>
      </w:pPr>
    </w:p>
    <w:p w14:paraId="3ECAD6A0" w14:textId="77777777" w:rsidR="00A8206D" w:rsidRDefault="00A8206D" w:rsidP="00A8206D">
      <w:pPr>
        <w:ind w:left="360"/>
      </w:pPr>
    </w:p>
    <w:p w14:paraId="06988528" w14:textId="77777777" w:rsidR="00A8206D" w:rsidRDefault="00A8206D" w:rsidP="00A8206D">
      <w:pPr>
        <w:ind w:left="360"/>
      </w:pPr>
    </w:p>
    <w:p w14:paraId="2438F885" w14:textId="77777777" w:rsidR="00A8206D" w:rsidRDefault="00A8206D" w:rsidP="00A8206D">
      <w:pPr>
        <w:ind w:left="360"/>
      </w:pPr>
    </w:p>
    <w:p w14:paraId="38A2C781" w14:textId="77777777" w:rsidR="00A8206D" w:rsidRDefault="00A8206D" w:rsidP="00A8206D">
      <w:pPr>
        <w:ind w:left="360"/>
      </w:pPr>
    </w:p>
    <w:p w14:paraId="57CC7AC0" w14:textId="77777777" w:rsidR="00A8206D" w:rsidRDefault="00A8206D" w:rsidP="00A8206D">
      <w:pPr>
        <w:ind w:left="360"/>
      </w:pPr>
    </w:p>
    <w:p w14:paraId="5A8DFE40" w14:textId="77777777" w:rsidR="00A8206D" w:rsidRDefault="00A8206D" w:rsidP="00A8206D">
      <w:pPr>
        <w:ind w:left="360"/>
      </w:pPr>
    </w:p>
    <w:p w14:paraId="145FC9AD" w14:textId="77777777" w:rsidR="00A8206D" w:rsidRDefault="00A8206D" w:rsidP="00A8206D">
      <w:pPr>
        <w:ind w:left="360"/>
      </w:pPr>
    </w:p>
    <w:p w14:paraId="39C89EF5" w14:textId="77777777" w:rsidR="00A8206D" w:rsidRDefault="00A8206D" w:rsidP="00A8206D">
      <w:pPr>
        <w:ind w:left="360"/>
        <w:rPr>
          <w:b/>
          <w:bCs/>
        </w:rPr>
      </w:pPr>
      <w:r>
        <w:rPr>
          <w:b/>
          <w:bCs/>
          <w:noProof/>
        </w:rPr>
        <mc:AlternateContent>
          <mc:Choice Requires="wps">
            <w:drawing>
              <wp:anchor distT="0" distB="0" distL="114300" distR="114300" simplePos="0" relativeHeight="251679744" behindDoc="0" locked="0" layoutInCell="1" allowOverlap="1" wp14:anchorId="11CB1480" wp14:editId="36DE2B12">
                <wp:simplePos x="0" y="0"/>
                <wp:positionH relativeFrom="column">
                  <wp:posOffset>-68580</wp:posOffset>
                </wp:positionH>
                <wp:positionV relativeFrom="paragraph">
                  <wp:posOffset>-22860</wp:posOffset>
                </wp:positionV>
                <wp:extent cx="6812280" cy="2171700"/>
                <wp:effectExtent l="0" t="0" r="26670" b="19050"/>
                <wp:wrapNone/>
                <wp:docPr id="1978742093" name="Rectangle 7"/>
                <wp:cNvGraphicFramePr/>
                <a:graphic xmlns:a="http://schemas.openxmlformats.org/drawingml/2006/main">
                  <a:graphicData uri="http://schemas.microsoft.com/office/word/2010/wordprocessingShape">
                    <wps:wsp>
                      <wps:cNvSpPr/>
                      <wps:spPr>
                        <a:xfrm>
                          <a:off x="0" y="0"/>
                          <a:ext cx="6812280" cy="2171700"/>
                        </a:xfrm>
                        <a:prstGeom prst="rect">
                          <a:avLst/>
                        </a:prstGeom>
                        <a:noFill/>
                        <a:ln w="9525">
                          <a:solidFill>
                            <a:schemeClr val="tx1"/>
                          </a:solidFill>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D50688" id="Rectangle 7" o:spid="_x0000_s1026" style="position:absolute;margin-left:-5.4pt;margin-top:-1.8pt;width:536.4pt;height:17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" filled="f" strokecolor="black [3213]"/>
            </w:pict>
          </mc:Fallback>
        </mc:AlternateContent>
      </w:r>
    </w:p>
    <w:p w14:paraId="6086DDD1" w14:textId="77777777" w:rsidR="00A8206D" w:rsidRPr="004941B2" w:rsidRDefault="00A8206D" w:rsidP="00A8206D">
      <w:pPr>
        <w:ind w:left="360"/>
        <w:rPr>
          <w:b/>
          <w:bCs/>
        </w:rPr>
      </w:pPr>
      <w:r w:rsidRPr="004941B2">
        <w:rPr>
          <w:b/>
          <w:bCs/>
        </w:rPr>
        <w:t xml:space="preserve">Ce certificat médical est à fournir pour la 1ère délivrance de licence compétitive dans la discipline concernée puis : </w:t>
      </w:r>
    </w:p>
    <w:p w14:paraId="30F87956" w14:textId="77777777" w:rsidR="00A8206D" w:rsidRDefault="00A8206D" w:rsidP="00A8206D">
      <w:pPr>
        <w:pStyle w:val="Paragraphedeliste"/>
        <w:numPr>
          <w:ilvl w:val="0"/>
          <w:numId w:val="39"/>
        </w:numPr>
      </w:pPr>
      <w:r w:rsidRPr="004941B2">
        <w:t>Pour les personnes de plus de 18 ans tous les 3 ans (sauf r</w:t>
      </w:r>
      <w:r w:rsidRPr="004941B2">
        <w:rPr>
          <w:rFonts w:ascii="Calibri" w:hAnsi="Calibri" w:cs="Calibri"/>
        </w:rPr>
        <w:t>é</w:t>
      </w:r>
      <w:r w:rsidRPr="004941B2">
        <w:t xml:space="preserve">ponse positive </w:t>
      </w:r>
      <w:r w:rsidRPr="004941B2">
        <w:rPr>
          <w:rFonts w:ascii="Calibri" w:hAnsi="Calibri" w:cs="Calibri"/>
        </w:rPr>
        <w:t>à</w:t>
      </w:r>
      <w:r w:rsidRPr="004941B2">
        <w:t xml:space="preserve"> l</w:t>
      </w:r>
      <w:r w:rsidRPr="004941B2">
        <w:rPr>
          <w:rFonts w:ascii="Calibri" w:hAnsi="Calibri" w:cs="Calibri"/>
        </w:rPr>
        <w:t>’</w:t>
      </w:r>
      <w:r w:rsidRPr="004941B2">
        <w:t>une des questions du questionnaire de sant</w:t>
      </w:r>
      <w:r w:rsidRPr="004941B2">
        <w:rPr>
          <w:rFonts w:ascii="Calibri" w:hAnsi="Calibri" w:cs="Calibri"/>
        </w:rPr>
        <w:t>é</w:t>
      </w:r>
      <w:r w:rsidRPr="004941B2">
        <w:t xml:space="preserve"> QS-SPORT) </w:t>
      </w:r>
    </w:p>
    <w:p w14:paraId="4753ACFC" w14:textId="77777777" w:rsidR="00A8206D" w:rsidRDefault="00A8206D" w:rsidP="00A8206D">
      <w:pPr>
        <w:pStyle w:val="Paragraphedeliste"/>
        <w:numPr>
          <w:ilvl w:val="0"/>
          <w:numId w:val="39"/>
        </w:numPr>
      </w:pPr>
      <w:r w:rsidRPr="004941B2">
        <w:t>Pour les mineurs lorsqu</w:t>
      </w:r>
      <w:r w:rsidRPr="004941B2">
        <w:rPr>
          <w:rFonts w:ascii="Calibri" w:hAnsi="Calibri" w:cs="Calibri"/>
        </w:rPr>
        <w:t>’</w:t>
      </w:r>
      <w:r w:rsidRPr="004941B2">
        <w:t>il est r</w:t>
      </w:r>
      <w:r w:rsidRPr="004941B2">
        <w:rPr>
          <w:rFonts w:ascii="Calibri" w:hAnsi="Calibri" w:cs="Calibri"/>
        </w:rPr>
        <w:t>é</w:t>
      </w:r>
      <w:r w:rsidRPr="004941B2">
        <w:t>pondu positivement au Questionnaire sant</w:t>
      </w:r>
      <w:r w:rsidRPr="004941B2">
        <w:rPr>
          <w:rFonts w:ascii="Calibri" w:hAnsi="Calibri" w:cs="Calibri"/>
        </w:rPr>
        <w:t>é</w:t>
      </w:r>
      <w:r w:rsidRPr="004941B2">
        <w:t xml:space="preserve"> mis en place par d</w:t>
      </w:r>
      <w:r w:rsidRPr="004941B2">
        <w:rPr>
          <w:rFonts w:ascii="Calibri" w:hAnsi="Calibri" w:cs="Calibri"/>
        </w:rPr>
        <w:t>é</w:t>
      </w:r>
      <w:r w:rsidRPr="004941B2">
        <w:t>cret n</w:t>
      </w:r>
      <w:r w:rsidRPr="004941B2">
        <w:rPr>
          <w:rFonts w:ascii="Calibri" w:hAnsi="Calibri" w:cs="Calibri"/>
        </w:rPr>
        <w:t>°</w:t>
      </w:r>
      <w:r w:rsidRPr="004941B2">
        <w:t xml:space="preserve">2021-564 du 7 mai 2021 venant modifier le Code du Sport </w:t>
      </w:r>
    </w:p>
    <w:p w14:paraId="70202A18" w14:textId="77777777" w:rsidR="00A8206D" w:rsidRDefault="00A8206D" w:rsidP="00A8206D">
      <w:pPr>
        <w:pStyle w:val="Paragraphedeliste"/>
        <w:numPr>
          <w:ilvl w:val="0"/>
          <w:numId w:val="39"/>
        </w:numPr>
      </w:pPr>
      <w:r w:rsidRPr="004941B2">
        <w:t xml:space="preserve">Tous les ans pour les majeurs et les mineurs pour les disciplines </w:t>
      </w:r>
      <w:r w:rsidRPr="004941B2">
        <w:rPr>
          <w:rFonts w:ascii="Calibri" w:hAnsi="Calibri" w:cs="Calibri"/>
        </w:rPr>
        <w:t>à</w:t>
      </w:r>
      <w:r w:rsidRPr="004941B2">
        <w:t xml:space="preserve"> contrainte particuli</w:t>
      </w:r>
      <w:r w:rsidRPr="004941B2">
        <w:rPr>
          <w:rFonts w:ascii="Calibri" w:hAnsi="Calibri" w:cs="Calibri"/>
        </w:rPr>
        <w:t>è</w:t>
      </w:r>
      <w:r w:rsidRPr="004941B2">
        <w:t xml:space="preserve">re dont la pratique du rugby, de l’alpinisme, le karting etc.. </w:t>
      </w:r>
    </w:p>
    <w:p w14:paraId="1CFBBFCD" w14:textId="77777777" w:rsidR="00A8206D" w:rsidRDefault="00A8206D" w:rsidP="00A8206D">
      <w:pPr>
        <w:pStyle w:val="Paragraphedeliste"/>
        <w:numPr>
          <w:ilvl w:val="0"/>
          <w:numId w:val="39"/>
        </w:numPr>
      </w:pPr>
      <w:r w:rsidRPr="004941B2">
        <w:t xml:space="preserve">Tous les ans pour les personnes majeures et mineurs et rempli par un médecin agréé par la Fédération Français d'Etudes et de Sports Sous-Marins – FFESSM (plongée…), le </w:t>
      </w:r>
      <w:proofErr w:type="spellStart"/>
      <w:r w:rsidRPr="004941B2">
        <w:t>snorkling</w:t>
      </w:r>
      <w:proofErr w:type="spellEnd"/>
      <w:r w:rsidRPr="004941B2">
        <w:t xml:space="preserve"> (nage avec palme, masque et tuba) et les baptêmes de plongée.</w:t>
      </w:r>
    </w:p>
    <w:p w14:paraId="00F9D04D" w14:textId="77777777" w:rsidR="00A8206D" w:rsidRDefault="00A8206D" w:rsidP="00A8206D"/>
    <w:p w14:paraId="0AB8CFA0" w14:textId="77777777" w:rsidR="00A8206D" w:rsidRDefault="00A8206D" w:rsidP="00A8206D"/>
    <w:p w14:paraId="6F01E2B3" w14:textId="77777777" w:rsidR="00A8206D" w:rsidRDefault="00A8206D" w:rsidP="00A8206D"/>
    <w:p w14:paraId="3662CD80" w14:textId="77777777" w:rsidR="00A8206D" w:rsidRDefault="00A8206D" w:rsidP="00A8206D">
      <w:r w:rsidRPr="004941B2">
        <w:t>Lors de toutes les compétitions et rencontres organisées par la FFSA, les sportifs ou leur représentant légaux présents doivent se munir de l’ordonnance du traitement médicamenteux en cours.</w:t>
      </w:r>
    </w:p>
    <w:p w14:paraId="077268EB" w14:textId="77777777" w:rsidR="00A8206D" w:rsidRDefault="00A8206D" w:rsidP="00A8206D"/>
    <w:p w14:paraId="4B2FA270" w14:textId="77777777" w:rsidR="00A8206D" w:rsidRDefault="00A8206D" w:rsidP="00A8206D">
      <w:r w:rsidRPr="004941B2">
        <w:t xml:space="preserve"> De plus, il est vivement conseillé de se munir également de la carte vitale et éventuellement de la carte d'affiliation à une mutuelle complémentaire</w:t>
      </w:r>
      <w:r>
        <w:t>.</w:t>
      </w:r>
    </w:p>
    <w:p w14:paraId="7D777CD3" w14:textId="77777777" w:rsidR="00A8206D" w:rsidRDefault="00A8206D" w:rsidP="00A8206D"/>
    <w:p w14:paraId="6BFC9832" w14:textId="77777777" w:rsidR="00A8206D" w:rsidRDefault="00A8206D" w:rsidP="00A8206D"/>
    <w:p w14:paraId="5467A595" w14:textId="77777777" w:rsidR="00A8206D" w:rsidRPr="004941B2" w:rsidRDefault="00A8206D" w:rsidP="00A8206D">
      <w:pPr>
        <w:jc w:val="center"/>
        <w:rPr>
          <w:b/>
          <w:bCs/>
        </w:rPr>
      </w:pPr>
      <w:r w:rsidRPr="004941B2">
        <w:rPr>
          <w:b/>
          <w:bCs/>
        </w:rPr>
        <w:t>Lors de toutes les compétitions et rencontres organisées par la F.F.S.A</w:t>
      </w:r>
    </w:p>
    <w:p w14:paraId="274822DE" w14:textId="77777777" w:rsidR="00A8206D" w:rsidRDefault="00A8206D" w:rsidP="00A8206D"/>
    <w:p w14:paraId="156E5B0B" w14:textId="77777777" w:rsidR="00A8206D" w:rsidRDefault="00A8206D" w:rsidP="00A8206D">
      <w:r w:rsidRPr="004941B2">
        <w:rPr>
          <w:u w:val="single"/>
        </w:rPr>
        <w:t>Les responsables des associations sportives doivent se munir de la licence sportive portant attestation de la délivrance d’un certificat médical</w:t>
      </w:r>
      <w:r w:rsidRPr="004941B2">
        <w:t xml:space="preserve"> mentionnant l’absence de contre-indication à la pratique sportive en compétition. (Instruction n°00-066JS du 7 avril 2000 &amp; Code du sport). </w:t>
      </w:r>
    </w:p>
    <w:p w14:paraId="45A777E8" w14:textId="77777777" w:rsidR="00A8206D" w:rsidRDefault="00A8206D" w:rsidP="00A8206D"/>
    <w:p w14:paraId="44AFE0FD" w14:textId="77777777" w:rsidR="00A8206D" w:rsidRDefault="00A8206D" w:rsidP="00A8206D">
      <w:r w:rsidRPr="004941B2">
        <w:rPr>
          <w:u w:val="single"/>
        </w:rPr>
        <w:t>Les sportifs dont le certificat médical mentionne certaines contre-indications à la pratique sportive</w:t>
      </w:r>
      <w:r w:rsidRPr="004941B2">
        <w:t xml:space="preserve"> doivent présenter, avec la licence sportive, ce certificat médical lors de toutes les compétitions et rencontres organisées par la F.F.S.A., que ce soit au niveau départemental, régional ou national. </w:t>
      </w:r>
    </w:p>
    <w:p w14:paraId="2A571E5B" w14:textId="77777777" w:rsidR="00A8206D" w:rsidRDefault="00A8206D" w:rsidP="00A8206D"/>
    <w:p w14:paraId="6B3457BB" w14:textId="77777777" w:rsidR="00A8206D" w:rsidRDefault="00A8206D" w:rsidP="00A8206D">
      <w:r w:rsidRPr="004941B2">
        <w:rPr>
          <w:u w:val="single"/>
        </w:rPr>
        <w:t>Les sportifs doivent se munir de la dernière ordonnance voire des renseignements médicaux, sous pli cacheté</w:t>
      </w:r>
      <w:r w:rsidRPr="004941B2">
        <w:t xml:space="preserve"> que tout médecin intervenant en urgence devrait connaitre (secret médical).</w:t>
      </w:r>
      <w:r>
        <w:t xml:space="preserve"> </w:t>
      </w:r>
      <w:r w:rsidRPr="004941B2">
        <w:t xml:space="preserve">(Ces documents sont nécessaires au médecin en cas d'intervention médicale urgente). </w:t>
      </w:r>
    </w:p>
    <w:p w14:paraId="5216967F" w14:textId="77777777" w:rsidR="00A8206D" w:rsidRDefault="00A8206D" w:rsidP="00A8206D"/>
    <w:p w14:paraId="47985FD3" w14:textId="77777777" w:rsidR="00A8206D" w:rsidRDefault="00A8206D" w:rsidP="00A8206D">
      <w:r w:rsidRPr="004941B2">
        <w:t>En cas d'accident, la responsabilité des dirigeants d'association peut être engagée, s'ils n'ont pas fourni ces deux documents. (Loi du 23 mars 1999 – J.O. du 24 mars 1999)</w:t>
      </w:r>
    </w:p>
    <w:p w14:paraId="3BA10BC0" w14:textId="77777777" w:rsidR="00A8206D" w:rsidRDefault="00A8206D" w:rsidP="00A8206D"/>
    <w:p w14:paraId="2C4CA662" w14:textId="77777777" w:rsidR="00A8206D" w:rsidRDefault="00A8206D" w:rsidP="00A8206D">
      <w:r w:rsidRPr="004941B2">
        <w:t xml:space="preserve"> Références : Loi n°2006-405 du 5 avril 2006 relative à la lutte contre le dopage et à la protection de la santé des sportifs. Code du Sport : Chapitre II – Lutte contre le dopage – Articles L. 232-1 / 31</w:t>
      </w:r>
    </w:p>
    <w:p w14:paraId="1397CB15" w14:textId="77777777" w:rsidR="00A8206D" w:rsidRDefault="00A8206D" w:rsidP="00A8206D"/>
    <w:p w14:paraId="41569110" w14:textId="77777777" w:rsidR="00A8206D" w:rsidRDefault="00A8206D" w:rsidP="00A8206D"/>
    <w:p w14:paraId="3107E1A3" w14:textId="77777777" w:rsidR="00A8206D" w:rsidRDefault="00A8206D" w:rsidP="00A8206D"/>
    <w:p w14:paraId="1668075B" w14:textId="77777777" w:rsidR="00A8206D" w:rsidRDefault="00A8206D" w:rsidP="00A8206D">
      <w:r w:rsidRPr="004545E1">
        <w:lastRenderedPageBreak/>
        <w:t xml:space="preserve">Ci-dessous les disciplines ayant reçues délégation du ministère pour une organisation en compétition nationale à la FFSA : </w:t>
      </w:r>
    </w:p>
    <w:p w14:paraId="2FEED912" w14:textId="77777777" w:rsidR="00A8206D" w:rsidRDefault="00A8206D" w:rsidP="00A8206D"/>
    <w:p w14:paraId="790A450D" w14:textId="77777777" w:rsidR="00A8206D" w:rsidRDefault="00A8206D" w:rsidP="00A8206D">
      <w:pPr>
        <w:pStyle w:val="Paragraphedeliste"/>
        <w:numPr>
          <w:ilvl w:val="0"/>
          <w:numId w:val="40"/>
        </w:numPr>
      </w:pPr>
      <w:r w:rsidRPr="004545E1">
        <w:t xml:space="preserve">Para Athlétisme adapté (courses, sauts, lancers) </w:t>
      </w:r>
    </w:p>
    <w:p w14:paraId="1A0808CC" w14:textId="77777777" w:rsidR="00A8206D" w:rsidRDefault="00A8206D" w:rsidP="00A8206D">
      <w:pPr>
        <w:pStyle w:val="Paragraphedeliste"/>
        <w:numPr>
          <w:ilvl w:val="0"/>
          <w:numId w:val="40"/>
        </w:numPr>
      </w:pPr>
      <w:r w:rsidRPr="004545E1">
        <w:t xml:space="preserve">Para Natation Adapté (Toutes Spécialités) </w:t>
      </w:r>
    </w:p>
    <w:p w14:paraId="4146445D" w14:textId="77777777" w:rsidR="00A8206D" w:rsidRDefault="00A8206D" w:rsidP="00A8206D">
      <w:pPr>
        <w:pStyle w:val="Paragraphedeliste"/>
        <w:numPr>
          <w:ilvl w:val="0"/>
          <w:numId w:val="40"/>
        </w:numPr>
      </w:pPr>
      <w:r w:rsidRPr="004545E1">
        <w:t xml:space="preserve">Para Ski Nordique adapté (Fond, biathlon (Classique et skate)) </w:t>
      </w:r>
    </w:p>
    <w:p w14:paraId="3FB97DD9" w14:textId="77777777" w:rsidR="00A8206D" w:rsidRDefault="00A8206D" w:rsidP="00A8206D">
      <w:pPr>
        <w:pStyle w:val="Paragraphedeliste"/>
        <w:numPr>
          <w:ilvl w:val="0"/>
          <w:numId w:val="40"/>
        </w:numPr>
      </w:pPr>
      <w:r w:rsidRPr="004545E1">
        <w:t xml:space="preserve">Para Judo adapté </w:t>
      </w:r>
    </w:p>
    <w:p w14:paraId="4A1DD469" w14:textId="77777777" w:rsidR="00A8206D" w:rsidRDefault="00A8206D" w:rsidP="00A8206D">
      <w:pPr>
        <w:pStyle w:val="Paragraphedeliste"/>
        <w:numPr>
          <w:ilvl w:val="0"/>
          <w:numId w:val="40"/>
        </w:numPr>
      </w:pPr>
      <w:r w:rsidRPr="004545E1">
        <w:t xml:space="preserve">Para Tennis de Table adapté </w:t>
      </w:r>
    </w:p>
    <w:p w14:paraId="756A8D2B" w14:textId="77777777" w:rsidR="00A8206D" w:rsidRDefault="00A8206D" w:rsidP="00A8206D">
      <w:pPr>
        <w:pStyle w:val="Paragraphedeliste"/>
        <w:numPr>
          <w:ilvl w:val="0"/>
          <w:numId w:val="40"/>
        </w:numPr>
      </w:pPr>
      <w:r w:rsidRPr="004545E1">
        <w:t>Para Aviron adapté (Simple, Double et par équipe)</w:t>
      </w:r>
    </w:p>
    <w:p w14:paraId="13B6A056" w14:textId="77777777" w:rsidR="00A8206D" w:rsidRDefault="00A8206D" w:rsidP="00A8206D">
      <w:pPr>
        <w:pStyle w:val="Paragraphedeliste"/>
        <w:numPr>
          <w:ilvl w:val="0"/>
          <w:numId w:val="40"/>
        </w:numPr>
      </w:pPr>
      <w:r w:rsidRPr="004545E1">
        <w:t xml:space="preserve">Para Basket-Ball adapté (5x5 et 3x3) </w:t>
      </w:r>
    </w:p>
    <w:p w14:paraId="6031C481" w14:textId="77777777" w:rsidR="00A8206D" w:rsidRDefault="00A8206D" w:rsidP="00A8206D">
      <w:pPr>
        <w:pStyle w:val="Paragraphedeliste"/>
        <w:numPr>
          <w:ilvl w:val="0"/>
          <w:numId w:val="40"/>
        </w:numPr>
      </w:pPr>
      <w:r w:rsidRPr="004545E1">
        <w:t xml:space="preserve">Para Football adapté (Indoor et </w:t>
      </w:r>
      <w:proofErr w:type="spellStart"/>
      <w:r w:rsidRPr="004545E1">
        <w:t>Outdoor</w:t>
      </w:r>
      <w:proofErr w:type="spellEnd"/>
      <w:r w:rsidRPr="004545E1">
        <w:t>)</w:t>
      </w:r>
    </w:p>
    <w:p w14:paraId="704C6AB8" w14:textId="77777777" w:rsidR="00A8206D" w:rsidRDefault="00A8206D" w:rsidP="00A8206D">
      <w:pPr>
        <w:pStyle w:val="Paragraphedeliste"/>
        <w:numPr>
          <w:ilvl w:val="0"/>
          <w:numId w:val="40"/>
        </w:numPr>
      </w:pPr>
      <w:r w:rsidRPr="004545E1">
        <w:t xml:space="preserve">Para Equitation adapté (Dressage CSO Cross) </w:t>
      </w:r>
    </w:p>
    <w:p w14:paraId="3EA6F73A" w14:textId="77777777" w:rsidR="00A8206D" w:rsidRDefault="00A8206D" w:rsidP="00A8206D">
      <w:pPr>
        <w:pStyle w:val="Paragraphedeliste"/>
        <w:numPr>
          <w:ilvl w:val="0"/>
          <w:numId w:val="40"/>
        </w:numPr>
      </w:pPr>
      <w:r w:rsidRPr="004545E1">
        <w:t xml:space="preserve">Para Escalade adapté (Football à 11 et Futsal (masculin)) (Difficulté Bloc et Vitesse) </w:t>
      </w:r>
    </w:p>
    <w:p w14:paraId="26673294" w14:textId="77777777" w:rsidR="00A8206D" w:rsidRDefault="00A8206D" w:rsidP="00A8206D">
      <w:pPr>
        <w:pStyle w:val="Paragraphedeliste"/>
        <w:numPr>
          <w:ilvl w:val="0"/>
          <w:numId w:val="40"/>
        </w:numPr>
      </w:pPr>
      <w:r w:rsidRPr="004545E1">
        <w:t xml:space="preserve">Para Cyclisme adapté (Route et piste) </w:t>
      </w:r>
    </w:p>
    <w:p w14:paraId="600C2EAE" w14:textId="77777777" w:rsidR="00A8206D" w:rsidRDefault="00A8206D" w:rsidP="00A8206D">
      <w:pPr>
        <w:pStyle w:val="Paragraphedeliste"/>
        <w:numPr>
          <w:ilvl w:val="0"/>
          <w:numId w:val="40"/>
        </w:numPr>
      </w:pPr>
      <w:r w:rsidRPr="004545E1">
        <w:t xml:space="preserve">Para Ski alpin adapté (Slalom, Géant et Super géant) </w:t>
      </w:r>
    </w:p>
    <w:p w14:paraId="4E67BE06" w14:textId="77777777" w:rsidR="00A8206D" w:rsidRDefault="00A8206D" w:rsidP="00A8206D">
      <w:pPr>
        <w:pStyle w:val="Paragraphedeliste"/>
        <w:numPr>
          <w:ilvl w:val="0"/>
          <w:numId w:val="40"/>
        </w:numPr>
      </w:pPr>
      <w:r w:rsidRPr="004545E1">
        <w:t xml:space="preserve">Para Badminton adapté (Simple et double) </w:t>
      </w:r>
    </w:p>
    <w:p w14:paraId="7CF1CCD5" w14:textId="77777777" w:rsidR="00A8206D" w:rsidRDefault="00A8206D" w:rsidP="00A8206D">
      <w:pPr>
        <w:pStyle w:val="Paragraphedeliste"/>
        <w:numPr>
          <w:ilvl w:val="0"/>
          <w:numId w:val="40"/>
        </w:numPr>
      </w:pPr>
      <w:r w:rsidRPr="004545E1">
        <w:t xml:space="preserve">Para </w:t>
      </w:r>
      <w:proofErr w:type="spellStart"/>
      <w:r w:rsidRPr="004545E1">
        <w:t>Canoe</w:t>
      </w:r>
      <w:proofErr w:type="spellEnd"/>
      <w:r w:rsidRPr="004545E1">
        <w:t xml:space="preserve"> kayak adapté (Kayak course en ligne et slalom)</w:t>
      </w:r>
    </w:p>
    <w:p w14:paraId="634C13B8" w14:textId="77777777" w:rsidR="00A8206D" w:rsidRDefault="00A8206D" w:rsidP="00A8206D">
      <w:pPr>
        <w:pStyle w:val="Paragraphedeliste"/>
        <w:numPr>
          <w:ilvl w:val="0"/>
          <w:numId w:val="40"/>
        </w:numPr>
      </w:pPr>
      <w:r w:rsidRPr="004545E1">
        <w:t xml:space="preserve">Para Handball adapté </w:t>
      </w:r>
    </w:p>
    <w:p w14:paraId="789D5BEC" w14:textId="77777777" w:rsidR="00A8206D" w:rsidRDefault="00A8206D" w:rsidP="00A8206D">
      <w:pPr>
        <w:pStyle w:val="Paragraphedeliste"/>
        <w:numPr>
          <w:ilvl w:val="0"/>
          <w:numId w:val="40"/>
        </w:numPr>
      </w:pPr>
      <w:r w:rsidRPr="004545E1">
        <w:t xml:space="preserve">Para Lutte adapté (Lutte libre) </w:t>
      </w:r>
    </w:p>
    <w:p w14:paraId="47DC6405" w14:textId="77777777" w:rsidR="00A8206D" w:rsidRDefault="00A8206D" w:rsidP="00A8206D">
      <w:pPr>
        <w:pStyle w:val="Paragraphedeliste"/>
        <w:numPr>
          <w:ilvl w:val="0"/>
          <w:numId w:val="40"/>
        </w:numPr>
      </w:pPr>
      <w:r w:rsidRPr="004545E1">
        <w:t>Para Pétanque adapté (Tête à tête, doublette triplette)</w:t>
      </w:r>
    </w:p>
    <w:p w14:paraId="6CF5F43F" w14:textId="77777777" w:rsidR="00A8206D" w:rsidRDefault="00A8206D" w:rsidP="00A8206D">
      <w:pPr>
        <w:pStyle w:val="Paragraphedeliste"/>
        <w:numPr>
          <w:ilvl w:val="0"/>
          <w:numId w:val="40"/>
        </w:numPr>
      </w:pPr>
      <w:r w:rsidRPr="004545E1">
        <w:t>Para Rugby adapté (3x3 5x5 Rugby à VII)</w:t>
      </w:r>
    </w:p>
    <w:p w14:paraId="32A80C53" w14:textId="77777777" w:rsidR="00A8206D" w:rsidRDefault="00A8206D" w:rsidP="00A8206D">
      <w:pPr>
        <w:pStyle w:val="Paragraphedeliste"/>
        <w:numPr>
          <w:ilvl w:val="0"/>
          <w:numId w:val="40"/>
        </w:numPr>
      </w:pPr>
      <w:r w:rsidRPr="004545E1">
        <w:t xml:space="preserve">Para Tennis adapté (Simple et double) </w:t>
      </w:r>
    </w:p>
    <w:p w14:paraId="73ED944E" w14:textId="77777777" w:rsidR="00A8206D" w:rsidRDefault="00A8206D" w:rsidP="00A8206D">
      <w:pPr>
        <w:pStyle w:val="Paragraphedeliste"/>
        <w:numPr>
          <w:ilvl w:val="0"/>
          <w:numId w:val="40"/>
        </w:numPr>
      </w:pPr>
      <w:r w:rsidRPr="004545E1">
        <w:t xml:space="preserve">Para Tir à l'arc adapté (Arc nu classique A poulie) </w:t>
      </w:r>
    </w:p>
    <w:p w14:paraId="7C5F7176" w14:textId="77777777" w:rsidR="00A8206D" w:rsidRPr="004941B2" w:rsidRDefault="00A8206D" w:rsidP="00A8206D">
      <w:pPr>
        <w:pStyle w:val="Paragraphedeliste"/>
        <w:numPr>
          <w:ilvl w:val="0"/>
          <w:numId w:val="40"/>
        </w:numPr>
      </w:pPr>
      <w:r w:rsidRPr="004545E1">
        <w:t>Para Triathlon adapté (Duathlon Triathlon)</w:t>
      </w:r>
    </w:p>
    <w:p w14:paraId="4FDA34F1" w14:textId="77777777" w:rsidR="008D7996" w:rsidRPr="00A43414" w:rsidRDefault="008D7996" w:rsidP="00A43414">
      <w:pPr>
        <w:autoSpaceDE w:val="0"/>
        <w:autoSpaceDN w:val="0"/>
        <w:adjustRightInd w:val="0"/>
        <w:spacing w:line="360" w:lineRule="auto"/>
        <w:ind w:right="828"/>
        <w:jc w:val="both"/>
        <w:rPr>
          <w:rFonts w:ascii="Calibri" w:eastAsiaTheme="minorEastAsia" w:hAnsi="Calibri" w:cs="Calibri"/>
          <w:color w:val="000000"/>
          <w:lang w:eastAsia="en-US"/>
        </w:rPr>
      </w:pPr>
    </w:p>
    <w:sectPr w:rsidR="008D7996" w:rsidRPr="00A43414" w:rsidSect="00367F83">
      <w:headerReference w:type="default" r:id="rId17"/>
      <w:footerReference w:type="default" r:id="rId18"/>
      <w:headerReference w:type="first" r:id="rId19"/>
      <w:footerReference w:type="first" r:id="rId20"/>
      <w:pgSz w:w="11906" w:h="16838" w:code="9"/>
      <w:pgMar w:top="720" w:right="720" w:bottom="720" w:left="720" w:header="340" w:footer="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E18074" w14:textId="77777777" w:rsidR="00DA6EC4" w:rsidRDefault="00DA6EC4">
      <w:r>
        <w:separator/>
      </w:r>
    </w:p>
    <w:p w14:paraId="4309A44D" w14:textId="77777777" w:rsidR="00DA6EC4" w:rsidRDefault="00DA6EC4"/>
  </w:endnote>
  <w:endnote w:type="continuationSeparator" w:id="0">
    <w:p w14:paraId="309BD581" w14:textId="77777777" w:rsidR="00DA6EC4" w:rsidRDefault="00DA6EC4">
      <w:r>
        <w:continuationSeparator/>
      </w:r>
    </w:p>
    <w:p w14:paraId="655A77B9" w14:textId="77777777" w:rsidR="00DA6EC4" w:rsidRDefault="00DA6E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KERYCH+Dax-Bold">
    <w:altName w:val="Times New Roman"/>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32D0F" w14:textId="297EA6EA" w:rsidR="00367F83" w:rsidRPr="00367F83" w:rsidRDefault="00E80A9B" w:rsidP="00367F83">
    <w:pPr>
      <w:pStyle w:val="En-tte"/>
      <w:jc w:val="center"/>
      <w:rPr>
        <w:rFonts w:asciiTheme="majorHAnsi" w:hAnsiTheme="majorHAnsi" w:cs="Calibri"/>
        <w:color w:val="265F65" w:themeColor="accent2" w:themeShade="80"/>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props3d w14:extrusionH="114300" w14:contourW="12700" w14:prstMaterial="warmMatte">
          <w14:bevelB w14:w="38100" w14:h="38100" w14:prst="angle"/>
          <w14:extrusionClr>
            <w14:srgbClr w14:val="FF0000"/>
          </w14:extrusionClr>
          <w14:contourClr>
            <w14:srgbClr w14:val="0F56A5"/>
          </w14:contourClr>
        </w14:props3d>
      </w:rPr>
    </w:pPr>
    <w:r>
      <w:rPr>
        <w:rFonts w:asciiTheme="majorHAnsi" w:hAnsiTheme="majorHAnsi" w:cs="Calibri"/>
        <w:color w:val="265F65" w:themeColor="accent2" w:themeShade="80"/>
        <w:sz w:val="22"/>
        <w:szCs w:val="22"/>
      </w:rPr>
      <w:t>Complexe Léo Lagrange, rue des anges 59200 Tourcoing</w:t>
    </w:r>
  </w:p>
  <w:p w14:paraId="58C8BA38" w14:textId="0B5AEA77" w:rsidR="00E80A9B" w:rsidRDefault="00F10E2D" w:rsidP="00367F83">
    <w:pPr>
      <w:pStyle w:val="En-tte"/>
      <w:jc w:val="center"/>
      <w:rPr>
        <w:rStyle w:val="Lienhypertexte"/>
        <w:rFonts w:asciiTheme="majorHAnsi" w:hAnsiTheme="majorHAnsi" w:cs="Calibri"/>
        <w:color w:val="265F65" w:themeColor="accent2" w:themeShade="80"/>
        <w:szCs w:val="22"/>
        <w:u w:val="none"/>
      </w:rPr>
    </w:pPr>
    <w:r w:rsidRPr="00367F83">
      <w:rPr>
        <w:rFonts w:asciiTheme="majorHAnsi" w:hAnsiTheme="majorHAnsi" w:cs="Calibri"/>
        <w:color w:val="265F65" w:themeColor="accent2" w:themeShade="80"/>
        <w:sz w:val="22"/>
        <w:szCs w:val="22"/>
      </w:rPr>
      <w:sym w:font="Wingdings" w:char="F029"/>
    </w:r>
    <w:r w:rsidRPr="00367F83">
      <w:rPr>
        <w:rFonts w:asciiTheme="majorHAnsi" w:hAnsiTheme="majorHAnsi" w:cs="Calibri"/>
        <w:color w:val="265F65" w:themeColor="accent2" w:themeShade="80"/>
        <w:sz w:val="22"/>
        <w:szCs w:val="22"/>
      </w:rPr>
      <w:t xml:space="preserve"> </w:t>
    </w:r>
    <w:r w:rsidR="00D45C80">
      <w:rPr>
        <w:rFonts w:asciiTheme="majorHAnsi" w:hAnsiTheme="majorHAnsi" w:cs="Calibri"/>
        <w:color w:val="265F65" w:themeColor="accent2" w:themeShade="80"/>
        <w:sz w:val="22"/>
        <w:szCs w:val="22"/>
      </w:rPr>
      <w:t>06.65.52.69.70</w:t>
    </w:r>
    <w:r>
      <w:rPr>
        <w:rFonts w:asciiTheme="majorHAnsi" w:hAnsiTheme="majorHAnsi" w:cs="Calibri"/>
        <w:color w:val="265F65" w:themeColor="accent2" w:themeShade="80"/>
        <w:sz w:val="22"/>
        <w:szCs w:val="22"/>
      </w:rPr>
      <w:t xml:space="preserve">     </w:t>
    </w:r>
    <w:r w:rsidR="00367F83" w:rsidRPr="00367F83">
      <w:rPr>
        <w:rFonts w:asciiTheme="majorHAnsi" w:hAnsiTheme="majorHAnsi" w:cs="Calibri"/>
        <w:color w:val="265F65" w:themeColor="accent2" w:themeShade="80"/>
        <w:sz w:val="22"/>
        <w:szCs w:val="22"/>
      </w:rPr>
      <w:sym w:font="Wingdings" w:char="F079"/>
    </w:r>
    <w:r w:rsidR="00E80A9B">
      <w:rPr>
        <w:rFonts w:asciiTheme="majorHAnsi" w:hAnsiTheme="majorHAnsi" w:cs="Calibri"/>
        <w:color w:val="265F65" w:themeColor="accent2" w:themeShade="80"/>
        <w:sz w:val="22"/>
        <w:szCs w:val="22"/>
      </w:rPr>
      <w:t>cdsa59@sportadapte.fr</w:t>
    </w:r>
    <w:r w:rsidR="00367F83">
      <w:rPr>
        <w:rStyle w:val="Lienhypertexte"/>
        <w:rFonts w:asciiTheme="majorHAnsi" w:hAnsiTheme="majorHAnsi" w:cs="Calibri"/>
        <w:color w:val="265F65" w:themeColor="accent2" w:themeShade="80"/>
        <w:szCs w:val="22"/>
        <w:u w:val="none"/>
      </w:rPr>
      <w:t xml:space="preserve">    </w:t>
    </w:r>
  </w:p>
  <w:p w14:paraId="5E947530" w14:textId="0826EFC3" w:rsidR="007761E3" w:rsidRPr="007761E3" w:rsidRDefault="00367F83" w:rsidP="00367F83">
    <w:pPr>
      <w:pStyle w:val="En-tte"/>
      <w:jc w:val="center"/>
      <w:rPr>
        <w:rFonts w:asciiTheme="majorHAnsi" w:hAnsiTheme="majorHAnsi" w:cs="Calibri"/>
        <w:color w:val="265F65" w:themeColor="accent2" w:themeShade="80"/>
        <w:sz w:val="6"/>
        <w:szCs w:val="6"/>
      </w:rPr>
    </w:pPr>
    <w:r>
      <w:rPr>
        <w:rStyle w:val="Lienhypertexte"/>
        <w:rFonts w:asciiTheme="majorHAnsi" w:hAnsiTheme="majorHAnsi" w:cs="Calibri"/>
        <w:color w:val="265F65" w:themeColor="accent2" w:themeShade="80"/>
        <w:szCs w:val="22"/>
        <w:u w:val="none"/>
      </w:rPr>
      <w:t xml:space="preserve"> </w:t>
    </w:r>
    <w:r w:rsidRPr="00367F83">
      <w:rPr>
        <w:rFonts w:asciiTheme="majorHAnsi" w:hAnsiTheme="majorHAnsi" w:cs="Calibri"/>
        <w:color w:val="265F65" w:themeColor="accent2" w:themeShade="80"/>
        <w:sz w:val="22"/>
        <w:szCs w:val="22"/>
      </w:rPr>
      <w:t>Site :</w:t>
    </w:r>
    <w:r w:rsidR="00E80A9B" w:rsidRPr="00E80A9B">
      <w:t xml:space="preserve"> </w:t>
    </w:r>
    <w:r w:rsidR="00E80A9B" w:rsidRPr="00E80A9B">
      <w:rPr>
        <w:rFonts w:asciiTheme="majorHAnsi" w:hAnsiTheme="majorHAnsi" w:cs="Calibri"/>
        <w:color w:val="265F65" w:themeColor="accent2" w:themeShade="80"/>
        <w:sz w:val="22"/>
        <w:szCs w:val="22"/>
      </w:rPr>
      <w:t>https://comitédépartementalsportadapténord.my.canva.site/cdsa59</w:t>
    </w:r>
  </w:p>
  <w:p w14:paraId="28853CC7" w14:textId="486C6FE8" w:rsidR="006B093C" w:rsidRPr="00BB24B8" w:rsidRDefault="006B093C" w:rsidP="00BB24B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8B96D" w14:textId="77777777" w:rsidR="00752FC4" w:rsidRDefault="00752FC4" w:rsidP="00752FC4">
    <w:pPr>
      <w:pStyle w:val="Pieddepag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5C9F6C" w14:textId="77777777" w:rsidR="00DA6EC4" w:rsidRDefault="00DA6EC4">
      <w:bookmarkStart w:id="0" w:name="_Hlk72158986"/>
      <w:bookmarkEnd w:id="0"/>
      <w:r>
        <w:separator/>
      </w:r>
    </w:p>
    <w:p w14:paraId="275CAC28" w14:textId="77777777" w:rsidR="00DA6EC4" w:rsidRDefault="00DA6EC4"/>
  </w:footnote>
  <w:footnote w:type="continuationSeparator" w:id="0">
    <w:p w14:paraId="605B995E" w14:textId="77777777" w:rsidR="00DA6EC4" w:rsidRDefault="00DA6EC4">
      <w:r>
        <w:continuationSeparator/>
      </w:r>
    </w:p>
    <w:p w14:paraId="35179998" w14:textId="77777777" w:rsidR="00DA6EC4" w:rsidRDefault="00DA6E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651FE" w14:textId="1AA18BD3" w:rsidR="00C532C7" w:rsidRPr="00C97792" w:rsidRDefault="00A95744" w:rsidP="00384FB9">
    <w:pPr>
      <w:pStyle w:val="En-tte"/>
      <w:ind w:left="-142"/>
      <w:rPr>
        <w:b/>
        <w:color w:val="0070C0"/>
        <w14:textOutline w14:w="12700" w14:cap="flat" w14:cmpd="sng" w14:algn="ctr">
          <w14:solidFill>
            <w14:schemeClr w14:val="accent1">
              <w14:lumMod w14:val="25000"/>
              <w14:lumOff w14:val="75000"/>
            </w14:schemeClr>
          </w14:solidFill>
          <w14:prstDash w14:val="solid"/>
          <w14:round/>
        </w14:textOutline>
      </w:rPr>
    </w:pPr>
    <w:r>
      <w:rPr>
        <w:noProof/>
      </w:rPr>
      <mc:AlternateContent>
        <mc:Choice Requires="wps">
          <w:drawing>
            <wp:anchor distT="0" distB="0" distL="114300" distR="114300" simplePos="0" relativeHeight="251677696" behindDoc="0" locked="0" layoutInCell="1" allowOverlap="1" wp14:anchorId="253F9929" wp14:editId="3DC6700B">
              <wp:simplePos x="0" y="0"/>
              <wp:positionH relativeFrom="column">
                <wp:posOffset>1323975</wp:posOffset>
              </wp:positionH>
              <wp:positionV relativeFrom="paragraph">
                <wp:posOffset>12700</wp:posOffset>
              </wp:positionV>
              <wp:extent cx="5295900" cy="361950"/>
              <wp:effectExtent l="0" t="0" r="0" b="0"/>
              <wp:wrapNone/>
              <wp:docPr id="2090165634" name="Zone de texte 1"/>
              <wp:cNvGraphicFramePr/>
              <a:graphic xmlns:a="http://schemas.openxmlformats.org/drawingml/2006/main">
                <a:graphicData uri="http://schemas.microsoft.com/office/word/2010/wordprocessingShape">
                  <wps:wsp>
                    <wps:cNvSpPr txBox="1"/>
                    <wps:spPr>
                      <a:xfrm>
                        <a:off x="0" y="0"/>
                        <a:ext cx="5295900" cy="361950"/>
                      </a:xfrm>
                      <a:prstGeom prst="rect">
                        <a:avLst/>
                      </a:prstGeom>
                      <a:solidFill>
                        <a:schemeClr val="lt1">
                          <a:alpha val="0"/>
                        </a:schemeClr>
                      </a:solidFill>
                      <a:ln w="6350">
                        <a:noFill/>
                      </a:ln>
                    </wps:spPr>
                    <wps:txbx>
                      <w:txbxContent>
                        <w:p w14:paraId="1962EA9B" w14:textId="22D9636A" w:rsidR="00A95744" w:rsidRPr="00A124B4" w:rsidRDefault="00E80A9B">
                          <w:pPr>
                            <w:rPr>
                              <w:b/>
                              <w:bCs/>
                              <w:color w:val="1C6194" w:themeColor="accent6"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ootlight MT Light" w:hAnsi="Footlight MT Light"/>
                              <w:b/>
                              <w:bCs/>
                              <w:noProof/>
                              <w:color w:val="1C6194" w:themeColor="accent6" w:themeShade="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Comité départemental Sport Adapté Nord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3F9929" id="_x0000_t202" coordsize="21600,21600" o:spt="202" path="m,l,21600r21600,l21600,xe">
              <v:stroke joinstyle="miter"/>
              <v:path gradientshapeok="t" o:connecttype="rect"/>
            </v:shapetype>
            <v:shape id="_x0000_s1030" type="#_x0000_t202" style="position:absolute;left:0;text-align:left;margin-left:104.25pt;margin-top:1pt;width:417pt;height: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" fillcolor="white [3201]" stroked="f" strokeweight=".5pt">
              <v:fill opacity="0"/>
              <v:textbox>
                <w:txbxContent>
                  <w:p w14:paraId="1962EA9B" w14:textId="22D9636A" w:rsidR="00A95744" w:rsidRPr="00A124B4" w:rsidRDefault="00E80A9B">
                    <w:pPr>
                      <w:rPr>
                        <w:b/>
                        <w:bCs/>
                        <w:color w:val="1C6194" w:themeColor="accent6"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ootlight MT Light" w:hAnsi="Footlight MT Light"/>
                        <w:b/>
                        <w:bCs/>
                        <w:noProof/>
                        <w:color w:val="1C6194" w:themeColor="accent6" w:themeShade="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Comité départemental Sport Adapté Nord</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BEBB7" w14:textId="77777777" w:rsidR="009468D3" w:rsidRDefault="00CB0809">
    <w:pPr>
      <w:pStyle w:val="En-tte"/>
    </w:pPr>
    <w:r>
      <w:rPr>
        <w:noProof/>
        <w:lang w:bidi="fr-FR"/>
      </w:rPr>
      <mc:AlternateContent>
        <mc:Choice Requires="wpg">
          <w:drawing>
            <wp:anchor distT="0" distB="0" distL="114300" distR="114300" simplePos="0" relativeHeight="251664384" behindDoc="0" locked="0" layoutInCell="1" allowOverlap="1" wp14:anchorId="19B43CFE" wp14:editId="329496F2">
              <wp:simplePos x="0" y="0"/>
              <wp:positionH relativeFrom="page">
                <wp:align>center</wp:align>
              </wp:positionH>
              <wp:positionV relativeFrom="page">
                <wp:align>center</wp:align>
              </wp:positionV>
              <wp:extent cx="7782130" cy="10065662"/>
              <wp:effectExtent l="0" t="0" r="0" b="0"/>
              <wp:wrapNone/>
              <wp:docPr id="1" name="Group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82130" cy="10065662"/>
                        <a:chOff x="0" y="0"/>
                        <a:chExt cx="7782130" cy="10065662"/>
                      </a:xfrm>
                    </wpg:grpSpPr>
                    <wps:wsp>
                      <wps:cNvPr id="25" name="Forme libre 6">
                        <a:extLst>
                          <a:ext uri="{FF2B5EF4-FFF2-40B4-BE49-F238E27FC236}">
                            <a16:creationId xmlns:a16="http://schemas.microsoft.com/office/drawing/2014/main" id="{E2A30194-531F-40AF-B3D6-C43C37C2FAEE}"/>
                          </a:ext>
                        </a:extLst>
                      </wps:cNvPr>
                      <wps:cNvSpPr>
                        <a:spLocks/>
                      </wps:cNvSpPr>
                      <wps:spPr bwMode="auto">
                        <a:xfrm>
                          <a:off x="0" y="0"/>
                          <a:ext cx="7772400" cy="3720166"/>
                        </a:xfrm>
                        <a:custGeom>
                          <a:avLst/>
                          <a:gdLst>
                            <a:gd name="T0" fmla="*/ 0 w 872"/>
                            <a:gd name="T1" fmla="*/ 0 h 453"/>
                            <a:gd name="T2" fmla="*/ 0 w 872"/>
                            <a:gd name="T3" fmla="*/ 453 h 453"/>
                            <a:gd name="T4" fmla="*/ 87 w 872"/>
                            <a:gd name="T5" fmla="*/ 310 h 453"/>
                            <a:gd name="T6" fmla="*/ 108 w 872"/>
                            <a:gd name="T7" fmla="*/ 284 h 453"/>
                            <a:gd name="T8" fmla="*/ 133 w 872"/>
                            <a:gd name="T9" fmla="*/ 258 h 453"/>
                            <a:gd name="T10" fmla="*/ 581 w 872"/>
                            <a:gd name="T11" fmla="*/ 72 h 453"/>
                            <a:gd name="T12" fmla="*/ 872 w 872"/>
                            <a:gd name="T13" fmla="*/ 72 h 453"/>
                            <a:gd name="T14" fmla="*/ 872 w 872"/>
                            <a:gd name="T15" fmla="*/ 0 h 453"/>
                            <a:gd name="T16" fmla="*/ 0 w 872"/>
                            <a:gd name="T17" fmla="*/ 0 h 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72" h="453">
                              <a:moveTo>
                                <a:pt x="0" y="0"/>
                              </a:moveTo>
                              <a:cubicBezTo>
                                <a:pt x="0" y="453"/>
                                <a:pt x="0" y="453"/>
                                <a:pt x="0" y="453"/>
                              </a:cubicBezTo>
                              <a:cubicBezTo>
                                <a:pt x="23" y="401"/>
                                <a:pt x="52" y="353"/>
                                <a:pt x="87" y="310"/>
                              </a:cubicBezTo>
                              <a:cubicBezTo>
                                <a:pt x="94" y="301"/>
                                <a:pt x="101" y="293"/>
                                <a:pt x="108" y="284"/>
                              </a:cubicBezTo>
                              <a:cubicBezTo>
                                <a:pt x="116" y="275"/>
                                <a:pt x="125" y="266"/>
                                <a:pt x="133" y="258"/>
                              </a:cubicBezTo>
                              <a:cubicBezTo>
                                <a:pt x="248" y="143"/>
                                <a:pt x="406" y="72"/>
                                <a:pt x="581" y="72"/>
                              </a:cubicBezTo>
                              <a:cubicBezTo>
                                <a:pt x="872" y="72"/>
                                <a:pt x="872" y="72"/>
                                <a:pt x="872" y="72"/>
                              </a:cubicBezTo>
                              <a:cubicBezTo>
                                <a:pt x="872" y="0"/>
                                <a:pt x="872" y="0"/>
                                <a:pt x="872" y="0"/>
                              </a:cubicBezTo>
                              <a:lnTo>
                                <a:pt x="0" y="0"/>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 name="Forme libre : Forme 21">
                        <a:extLst>
                          <a:ext uri="{FF2B5EF4-FFF2-40B4-BE49-F238E27FC236}">
                            <a16:creationId xmlns:a16="http://schemas.microsoft.com/office/drawing/2014/main" id="{DEAA1C26-A75A-44F2-AF8D-55EE31068248}"/>
                          </a:ext>
                        </a:extLst>
                      </wps:cNvPr>
                      <wps:cNvSpPr>
                        <a:spLocks/>
                      </wps:cNvSpPr>
                      <wps:spPr bwMode="auto">
                        <a:xfrm rot="10800000" flipH="1">
                          <a:off x="0" y="438150"/>
                          <a:ext cx="1738276" cy="1896280"/>
                        </a:xfrm>
                        <a:custGeom>
                          <a:avLst/>
                          <a:gdLst>
                            <a:gd name="connsiteX0" fmla="*/ 1628881 w 1738276"/>
                            <a:gd name="connsiteY0" fmla="*/ 1895780 h 1896280"/>
                            <a:gd name="connsiteX1" fmla="*/ 1700732 w 1738276"/>
                            <a:gd name="connsiteY1" fmla="*/ 1696892 h 1896280"/>
                            <a:gd name="connsiteX2" fmla="*/ 13603 w 1738276"/>
                            <a:gd name="connsiteY2" fmla="*/ 13572 h 1896280"/>
                            <a:gd name="connsiteX3" fmla="*/ 0 w 1738276"/>
                            <a:gd name="connsiteY3" fmla="*/ 0 h 1896280"/>
                            <a:gd name="connsiteX4" fmla="*/ 0 w 1738276"/>
                            <a:gd name="connsiteY4" fmla="*/ 329116 h 1896280"/>
                            <a:gd name="connsiteX5" fmla="*/ 19162 w 1738276"/>
                            <a:gd name="connsiteY5" fmla="*/ 353290 h 1896280"/>
                            <a:gd name="connsiteX6" fmla="*/ 1506705 w 1738276"/>
                            <a:gd name="connsiteY6" fmla="*/ 1831895 h 1896280"/>
                            <a:gd name="connsiteX7" fmla="*/ 1539043 w 1738276"/>
                            <a:gd name="connsiteY7" fmla="*/ 1864038 h 1896280"/>
                            <a:gd name="connsiteX8" fmla="*/ 1628881 w 1738276"/>
                            <a:gd name="connsiteY8" fmla="*/ 1895780 h 1896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38276" h="1896280">
                              <a:moveTo>
                                <a:pt x="1628881" y="1895780"/>
                              </a:moveTo>
                              <a:cubicBezTo>
                                <a:pt x="1716497" y="1887343"/>
                                <a:pt x="1783194" y="1774036"/>
                                <a:pt x="1700732" y="1696892"/>
                              </a:cubicBezTo>
                              <a:cubicBezTo>
                                <a:pt x="415301" y="414363"/>
                                <a:pt x="93943" y="93731"/>
                                <a:pt x="13603" y="13572"/>
                              </a:cubicBezTo>
                              <a:lnTo>
                                <a:pt x="0" y="0"/>
                              </a:lnTo>
                              <a:lnTo>
                                <a:pt x="0" y="329116"/>
                              </a:lnTo>
                              <a:lnTo>
                                <a:pt x="19162" y="353290"/>
                              </a:lnTo>
                              <a:cubicBezTo>
                                <a:pt x="1506705" y="1831895"/>
                                <a:pt x="1506705" y="1831895"/>
                                <a:pt x="1506705" y="1831895"/>
                              </a:cubicBezTo>
                              <a:cubicBezTo>
                                <a:pt x="1519640" y="1844752"/>
                                <a:pt x="1526108" y="1857610"/>
                                <a:pt x="1539043" y="1864038"/>
                              </a:cubicBezTo>
                              <a:cubicBezTo>
                                <a:pt x="1568147" y="1889753"/>
                                <a:pt x="1599676" y="1898593"/>
                                <a:pt x="1628881" y="1895780"/>
                              </a:cubicBezTo>
                              <a:close/>
                            </a:path>
                          </a:pathLst>
                        </a:custGeom>
                        <a:solidFill>
                          <a:schemeClr val="accent5"/>
                        </a:solidFill>
                        <a:ln>
                          <a:noFill/>
                        </a:ln>
                      </wps:spPr>
                      <wps:bodyPr vert="horz" wrap="square" lIns="91440" tIns="45720" rIns="91440" bIns="45720" numCol="1" anchor="t" anchorCtr="0" compatLnSpc="1">
                        <a:prstTxWarp prst="textNoShape">
                          <a:avLst/>
                        </a:prstTxWarp>
                        <a:noAutofit/>
                      </wps:bodyPr>
                    </wps:wsp>
                    <wps:wsp>
                      <wps:cNvPr id="24" name="Forme libre : Forme 23">
                        <a:extLst>
                          <a:ext uri="{FF2B5EF4-FFF2-40B4-BE49-F238E27FC236}">
                            <a16:creationId xmlns:a16="http://schemas.microsoft.com/office/drawing/2014/main" id="{B3DDBD76-40DF-4C6F-8415-E33249958520}"/>
                          </a:ext>
                        </a:extLst>
                      </wps:cNvPr>
                      <wps:cNvSpPr>
                        <a:spLocks/>
                      </wps:cNvSpPr>
                      <wps:spPr bwMode="auto">
                        <a:xfrm rot="10800000" flipH="1">
                          <a:off x="0" y="57150"/>
                          <a:ext cx="2462115" cy="2685160"/>
                        </a:xfrm>
                        <a:custGeom>
                          <a:avLst/>
                          <a:gdLst>
                            <a:gd name="connsiteX0" fmla="*/ 2307676 w 2462115"/>
                            <a:gd name="connsiteY0" fmla="*/ 2684454 h 2685160"/>
                            <a:gd name="connsiteX1" fmla="*/ 2409112 w 2462115"/>
                            <a:gd name="connsiteY1" fmla="*/ 2403672 h 2685160"/>
                            <a:gd name="connsiteX2" fmla="*/ 5438 w 2462115"/>
                            <a:gd name="connsiteY2" fmla="*/ 5426 h 2685160"/>
                            <a:gd name="connsiteX3" fmla="*/ 0 w 2462115"/>
                            <a:gd name="connsiteY3" fmla="*/ 0 h 2685160"/>
                            <a:gd name="connsiteX4" fmla="*/ 0 w 2462115"/>
                            <a:gd name="connsiteY4" fmla="*/ 454256 h 2685160"/>
                            <a:gd name="connsiteX5" fmla="*/ 5467 w 2462115"/>
                            <a:gd name="connsiteY5" fmla="*/ 469395 h 2685160"/>
                            <a:gd name="connsiteX6" fmla="*/ 35142 w 2462115"/>
                            <a:gd name="connsiteY6" fmla="*/ 506832 h 2685160"/>
                            <a:gd name="connsiteX7" fmla="*/ 2135192 w 2462115"/>
                            <a:gd name="connsiteY7" fmla="*/ 2594263 h 2685160"/>
                            <a:gd name="connsiteX8" fmla="*/ 2180846 w 2462115"/>
                            <a:gd name="connsiteY8" fmla="*/ 2639642 h 2685160"/>
                            <a:gd name="connsiteX9" fmla="*/ 2307676 w 2462115"/>
                            <a:gd name="connsiteY9" fmla="*/ 2684454 h 26851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62115" h="2685160">
                              <a:moveTo>
                                <a:pt x="2307676" y="2684454"/>
                              </a:moveTo>
                              <a:cubicBezTo>
                                <a:pt x="2431368" y="2672542"/>
                                <a:pt x="2525528" y="2512581"/>
                                <a:pt x="2409112" y="2403672"/>
                              </a:cubicBezTo>
                              <a:cubicBezTo>
                                <a:pt x="443168" y="442167"/>
                                <a:pt x="74554" y="74385"/>
                                <a:pt x="5438" y="5426"/>
                              </a:cubicBezTo>
                              <a:lnTo>
                                <a:pt x="0" y="0"/>
                              </a:lnTo>
                              <a:lnTo>
                                <a:pt x="0" y="454256"/>
                              </a:lnTo>
                              <a:lnTo>
                                <a:pt x="5467" y="469395"/>
                              </a:lnTo>
                              <a:cubicBezTo>
                                <a:pt x="12315" y="484143"/>
                                <a:pt x="21446" y="497756"/>
                                <a:pt x="35142" y="506832"/>
                              </a:cubicBezTo>
                              <a:cubicBezTo>
                                <a:pt x="2135192" y="2594263"/>
                                <a:pt x="2135192" y="2594263"/>
                                <a:pt x="2135192" y="2594263"/>
                              </a:cubicBezTo>
                              <a:cubicBezTo>
                                <a:pt x="2153454" y="2612415"/>
                                <a:pt x="2162584" y="2630566"/>
                                <a:pt x="2180846" y="2639642"/>
                              </a:cubicBezTo>
                              <a:cubicBezTo>
                                <a:pt x="2221934" y="2675946"/>
                                <a:pt x="2266446" y="2688425"/>
                                <a:pt x="2307676" y="2684454"/>
                              </a:cubicBezTo>
                              <a:close/>
                            </a:path>
                          </a:pathLst>
                        </a:custGeom>
                        <a:solidFill>
                          <a:schemeClr val="accent3"/>
                        </a:solidFill>
                        <a:ln>
                          <a:noFill/>
                        </a:ln>
                      </wps:spPr>
                      <wps:bodyPr vert="horz" wrap="square" lIns="91440" tIns="45720" rIns="91440" bIns="45720" numCol="1" anchor="t" anchorCtr="0" compatLnSpc="1">
                        <a:prstTxWarp prst="textNoShape">
                          <a:avLst/>
                        </a:prstTxWarp>
                        <a:noAutofit/>
                      </wps:bodyPr>
                    </wps:wsp>
                    <wps:wsp>
                      <wps:cNvPr id="32" name="Forme libre : Forme 31">
                        <a:extLst>
                          <a:ext uri="{FF2B5EF4-FFF2-40B4-BE49-F238E27FC236}">
                            <a16:creationId xmlns:a16="http://schemas.microsoft.com/office/drawing/2014/main" id="{85934EAF-C090-4ECE-BA30-C286CF13EC96}"/>
                          </a:ext>
                        </a:extLst>
                      </wps:cNvPr>
                      <wps:cNvSpPr>
                        <a:spLocks/>
                      </wps:cNvSpPr>
                      <wps:spPr bwMode="auto">
                        <a:xfrm>
                          <a:off x="6705600" y="9115425"/>
                          <a:ext cx="1070039" cy="950237"/>
                        </a:xfrm>
                        <a:custGeom>
                          <a:avLst/>
                          <a:gdLst>
                            <a:gd name="connsiteX0" fmla="*/ 1070039 w 1070039"/>
                            <a:gd name="connsiteY0" fmla="*/ 0 h 950237"/>
                            <a:gd name="connsiteX1" fmla="*/ 1070039 w 1070039"/>
                            <a:gd name="connsiteY1" fmla="*/ 950237 h 950237"/>
                            <a:gd name="connsiteX2" fmla="*/ 0 w 1070039"/>
                            <a:gd name="connsiteY2" fmla="*/ 950237 h 950237"/>
                          </a:gdLst>
                          <a:ahLst/>
                          <a:cxnLst>
                            <a:cxn ang="0">
                              <a:pos x="connsiteX0" y="connsiteY0"/>
                            </a:cxn>
                            <a:cxn ang="0">
                              <a:pos x="connsiteX1" y="connsiteY1"/>
                            </a:cxn>
                            <a:cxn ang="0">
                              <a:pos x="connsiteX2" y="connsiteY2"/>
                            </a:cxn>
                          </a:cxnLst>
                          <a:rect l="l" t="t" r="r" b="b"/>
                          <a:pathLst>
                            <a:path w="1070039" h="950237">
                              <a:moveTo>
                                <a:pt x="1070039" y="0"/>
                              </a:moveTo>
                              <a:lnTo>
                                <a:pt x="1070039" y="950237"/>
                              </a:lnTo>
                              <a:lnTo>
                                <a:pt x="0" y="950237"/>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31" name="Forme libre : Forme 30">
                        <a:extLst>
                          <a:ext uri="{FF2B5EF4-FFF2-40B4-BE49-F238E27FC236}">
                            <a16:creationId xmlns:a16="http://schemas.microsoft.com/office/drawing/2014/main" id="{188829FE-D1A8-4A42-84D6-48674A0E873E}"/>
                          </a:ext>
                        </a:extLst>
                      </wps:cNvPr>
                      <wps:cNvSpPr>
                        <a:spLocks/>
                      </wps:cNvSpPr>
                      <wps:spPr bwMode="auto">
                        <a:xfrm>
                          <a:off x="5780564" y="8289428"/>
                          <a:ext cx="1991837" cy="1776225"/>
                        </a:xfrm>
                        <a:custGeom>
                          <a:avLst/>
                          <a:gdLst>
                            <a:gd name="connsiteX0" fmla="*/ 1991837 w 1991837"/>
                            <a:gd name="connsiteY0" fmla="*/ 0 h 1776225"/>
                            <a:gd name="connsiteX1" fmla="*/ 1991837 w 1991837"/>
                            <a:gd name="connsiteY1" fmla="*/ 238843 h 1776225"/>
                            <a:gd name="connsiteX2" fmla="*/ 1991837 w 1991837"/>
                            <a:gd name="connsiteY2" fmla="*/ 829191 h 1776225"/>
                            <a:gd name="connsiteX3" fmla="*/ 925407 w 1991837"/>
                            <a:gd name="connsiteY3" fmla="*/ 1776225 h 1776225"/>
                            <a:gd name="connsiteX4" fmla="*/ 0 w 1991837"/>
                            <a:gd name="connsiteY4" fmla="*/ 1776225 h 1776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91837" h="1776225">
                              <a:moveTo>
                                <a:pt x="1991837" y="0"/>
                              </a:moveTo>
                              <a:lnTo>
                                <a:pt x="1991837" y="238843"/>
                              </a:lnTo>
                              <a:lnTo>
                                <a:pt x="1991837" y="829191"/>
                              </a:lnTo>
                              <a:lnTo>
                                <a:pt x="925407" y="1776225"/>
                              </a:lnTo>
                              <a:lnTo>
                                <a:pt x="0" y="1776225"/>
                              </a:ln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61" name="Forme libre 8">
                        <a:extLst>
                          <a:ext uri="{FF2B5EF4-FFF2-40B4-BE49-F238E27FC236}">
                            <a16:creationId xmlns:a16="http://schemas.microsoft.com/office/drawing/2014/main" id="{FE4965F3-DC46-457F-9EAA-C83DDE9CCAA7}"/>
                          </a:ext>
                        </a:extLst>
                      </wps:cNvPr>
                      <wps:cNvSpPr>
                        <a:spLocks/>
                      </wps:cNvSpPr>
                      <wps:spPr bwMode="auto">
                        <a:xfrm>
                          <a:off x="6096000" y="8277225"/>
                          <a:ext cx="1679514" cy="1644862"/>
                        </a:xfrm>
                        <a:custGeom>
                          <a:avLst/>
                          <a:gdLst>
                            <a:gd name="T0" fmla="*/ 11 w 194"/>
                            <a:gd name="T1" fmla="*/ 182 h 212"/>
                            <a:gd name="T2" fmla="*/ 193 w 194"/>
                            <a:gd name="T3" fmla="*/ 0 h 212"/>
                            <a:gd name="T4" fmla="*/ 194 w 194"/>
                            <a:gd name="T5" fmla="*/ 0 h 212"/>
                            <a:gd name="T6" fmla="*/ 194 w 194"/>
                            <a:gd name="T7" fmla="*/ 30 h 212"/>
                            <a:gd name="T8" fmla="*/ 194 w 194"/>
                            <a:gd name="T9" fmla="*/ 33 h 212"/>
                            <a:gd name="T10" fmla="*/ 190 w 194"/>
                            <a:gd name="T11" fmla="*/ 39 h 212"/>
                            <a:gd name="T12" fmla="*/ 32 w 194"/>
                            <a:gd name="T13" fmla="*/ 197 h 212"/>
                            <a:gd name="T14" fmla="*/ 28 w 194"/>
                            <a:gd name="T15" fmla="*/ 201 h 212"/>
                            <a:gd name="T16" fmla="*/ 11 w 194"/>
                            <a:gd name="T17" fmla="*/ 182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4" h="212">
                              <a:moveTo>
                                <a:pt x="11" y="182"/>
                              </a:moveTo>
                              <a:cubicBezTo>
                                <a:pt x="193" y="0"/>
                                <a:pt x="193" y="0"/>
                                <a:pt x="193" y="0"/>
                              </a:cubicBezTo>
                              <a:cubicBezTo>
                                <a:pt x="194" y="0"/>
                                <a:pt x="194" y="0"/>
                                <a:pt x="194" y="0"/>
                              </a:cubicBezTo>
                              <a:cubicBezTo>
                                <a:pt x="194" y="30"/>
                                <a:pt x="194" y="30"/>
                                <a:pt x="194" y="30"/>
                              </a:cubicBezTo>
                              <a:cubicBezTo>
                                <a:pt x="194" y="31"/>
                                <a:pt x="194" y="32"/>
                                <a:pt x="194" y="33"/>
                              </a:cubicBezTo>
                              <a:cubicBezTo>
                                <a:pt x="193" y="35"/>
                                <a:pt x="192" y="37"/>
                                <a:pt x="190" y="39"/>
                              </a:cubicBezTo>
                              <a:cubicBezTo>
                                <a:pt x="32" y="197"/>
                                <a:pt x="32" y="197"/>
                                <a:pt x="32" y="197"/>
                              </a:cubicBezTo>
                              <a:cubicBezTo>
                                <a:pt x="31" y="199"/>
                                <a:pt x="30" y="200"/>
                                <a:pt x="28" y="201"/>
                              </a:cubicBezTo>
                              <a:cubicBezTo>
                                <a:pt x="16" y="212"/>
                                <a:pt x="0" y="194"/>
                                <a:pt x="11" y="182"/>
                              </a:cubicBez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 name="Forme libre : Forme 29">
                        <a:extLst>
                          <a:ext uri="{FF2B5EF4-FFF2-40B4-BE49-F238E27FC236}">
                            <a16:creationId xmlns:a16="http://schemas.microsoft.com/office/drawing/2014/main" id="{B4B72E4A-CB21-4B94-A9B0-66F2CF596AB0}"/>
                          </a:ext>
                        </a:extLst>
                      </wps:cNvPr>
                      <wps:cNvSpPr>
                        <a:spLocks/>
                      </wps:cNvSpPr>
                      <wps:spPr bwMode="auto">
                        <a:xfrm>
                          <a:off x="5172075" y="7543800"/>
                          <a:ext cx="2605691" cy="2515287"/>
                        </a:xfrm>
                        <a:custGeom>
                          <a:avLst/>
                          <a:gdLst>
                            <a:gd name="connsiteX0" fmla="*/ 2591733 w 2605691"/>
                            <a:gd name="connsiteY0" fmla="*/ 0 h 2515287"/>
                            <a:gd name="connsiteX1" fmla="*/ 2605691 w 2605691"/>
                            <a:gd name="connsiteY1" fmla="*/ 0 h 2515287"/>
                            <a:gd name="connsiteX2" fmla="*/ 2605691 w 2605691"/>
                            <a:gd name="connsiteY2" fmla="*/ 373697 h 2515287"/>
                            <a:gd name="connsiteX3" fmla="*/ 2605691 w 2605691"/>
                            <a:gd name="connsiteY3" fmla="*/ 411067 h 2515287"/>
                            <a:gd name="connsiteX4" fmla="*/ 2549860 w 2605691"/>
                            <a:gd name="connsiteY4" fmla="*/ 485806 h 2515287"/>
                            <a:gd name="connsiteX5" fmla="*/ 344535 w 2605691"/>
                            <a:gd name="connsiteY5" fmla="*/ 2453944 h 2515287"/>
                            <a:gd name="connsiteX6" fmla="*/ 288704 w 2605691"/>
                            <a:gd name="connsiteY6" fmla="*/ 2503770 h 2515287"/>
                            <a:gd name="connsiteX7" fmla="*/ 271639 w 2605691"/>
                            <a:gd name="connsiteY7" fmla="*/ 2515287 h 2515287"/>
                            <a:gd name="connsiteX8" fmla="*/ 81037 w 2605691"/>
                            <a:gd name="connsiteY8" fmla="*/ 2515287 h 2515287"/>
                            <a:gd name="connsiteX9" fmla="*/ 49678 w 2605691"/>
                            <a:gd name="connsiteY9" fmla="*/ 2492870 h 2515287"/>
                            <a:gd name="connsiteX10" fmla="*/ 51423 w 2605691"/>
                            <a:gd name="connsiteY10" fmla="*/ 2267095 h 2515287"/>
                            <a:gd name="connsiteX11" fmla="*/ 2591733 w 2605691"/>
                            <a:gd name="connsiteY11" fmla="*/ 0 h 2515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605691" h="2515287">
                              <a:moveTo>
                                <a:pt x="2591733" y="0"/>
                              </a:moveTo>
                              <a:cubicBezTo>
                                <a:pt x="2605691" y="0"/>
                                <a:pt x="2605691" y="0"/>
                                <a:pt x="2605691" y="0"/>
                              </a:cubicBezTo>
                              <a:cubicBezTo>
                                <a:pt x="2605691" y="373697"/>
                                <a:pt x="2605691" y="373697"/>
                                <a:pt x="2605691" y="373697"/>
                              </a:cubicBezTo>
                              <a:cubicBezTo>
                                <a:pt x="2605691" y="386154"/>
                                <a:pt x="2605691" y="398610"/>
                                <a:pt x="2605691" y="411067"/>
                              </a:cubicBezTo>
                              <a:cubicBezTo>
                                <a:pt x="2591733" y="435980"/>
                                <a:pt x="2577776" y="460893"/>
                                <a:pt x="2549860" y="485806"/>
                              </a:cubicBezTo>
                              <a:cubicBezTo>
                                <a:pt x="344535" y="2453944"/>
                                <a:pt x="344535" y="2453944"/>
                                <a:pt x="344535" y="2453944"/>
                              </a:cubicBezTo>
                              <a:cubicBezTo>
                                <a:pt x="330578" y="2478857"/>
                                <a:pt x="316620" y="2491313"/>
                                <a:pt x="288704" y="2503770"/>
                              </a:cubicBezTo>
                              <a:lnTo>
                                <a:pt x="271639" y="2515287"/>
                              </a:lnTo>
                              <a:lnTo>
                                <a:pt x="81037" y="2515287"/>
                              </a:lnTo>
                              <a:lnTo>
                                <a:pt x="49678" y="2492870"/>
                              </a:lnTo>
                              <a:cubicBezTo>
                                <a:pt x="-7898" y="2435259"/>
                                <a:pt x="-25345" y="2341834"/>
                                <a:pt x="51423" y="2267095"/>
                              </a:cubicBezTo>
                              <a:cubicBezTo>
                                <a:pt x="2591733" y="0"/>
                                <a:pt x="2591733" y="0"/>
                                <a:pt x="2591733" y="0"/>
                              </a:cubicBezTo>
                              <a:close/>
                            </a:path>
                          </a:pathLst>
                        </a:custGeom>
                        <a:solidFill>
                          <a:schemeClr val="accent6"/>
                        </a:solidFill>
                        <a:ln>
                          <a:noFill/>
                        </a:ln>
                      </wps:spPr>
                      <wps:bodyPr vert="horz" wrap="square" lIns="91440" tIns="45720" rIns="91440" bIns="45720" numCol="1" anchor="t" anchorCtr="0" compatLnSpc="1">
                        <a:prstTxWarp prst="textNoShape">
                          <a:avLst/>
                        </a:prstTxWarp>
                        <a:noAutofit/>
                      </wps:bodyPr>
                    </wps:wsp>
                    <wps:wsp>
                      <wps:cNvPr id="64" name="Forme libre 8">
                        <a:extLst>
                          <a:ext uri="{FF2B5EF4-FFF2-40B4-BE49-F238E27FC236}">
                            <a16:creationId xmlns:a16="http://schemas.microsoft.com/office/drawing/2014/main" id="{787FA449-BBCA-47E9-AA13-F58F5301332D}"/>
                          </a:ext>
                        </a:extLst>
                      </wps:cNvPr>
                      <wps:cNvSpPr>
                        <a:spLocks/>
                      </wps:cNvSpPr>
                      <wps:spPr bwMode="auto">
                        <a:xfrm>
                          <a:off x="6086475" y="7705725"/>
                          <a:ext cx="1695655" cy="1644862"/>
                        </a:xfrm>
                        <a:custGeom>
                          <a:avLst/>
                          <a:gdLst>
                            <a:gd name="T0" fmla="*/ 11 w 194"/>
                            <a:gd name="T1" fmla="*/ 182 h 212"/>
                            <a:gd name="T2" fmla="*/ 193 w 194"/>
                            <a:gd name="T3" fmla="*/ 0 h 212"/>
                            <a:gd name="T4" fmla="*/ 194 w 194"/>
                            <a:gd name="T5" fmla="*/ 0 h 212"/>
                            <a:gd name="T6" fmla="*/ 194 w 194"/>
                            <a:gd name="T7" fmla="*/ 30 h 212"/>
                            <a:gd name="T8" fmla="*/ 194 w 194"/>
                            <a:gd name="T9" fmla="*/ 33 h 212"/>
                            <a:gd name="T10" fmla="*/ 190 w 194"/>
                            <a:gd name="T11" fmla="*/ 39 h 212"/>
                            <a:gd name="T12" fmla="*/ 32 w 194"/>
                            <a:gd name="T13" fmla="*/ 197 h 212"/>
                            <a:gd name="T14" fmla="*/ 28 w 194"/>
                            <a:gd name="T15" fmla="*/ 201 h 212"/>
                            <a:gd name="T16" fmla="*/ 11 w 194"/>
                            <a:gd name="T17" fmla="*/ 182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4" h="212">
                              <a:moveTo>
                                <a:pt x="11" y="182"/>
                              </a:moveTo>
                              <a:cubicBezTo>
                                <a:pt x="193" y="0"/>
                                <a:pt x="193" y="0"/>
                                <a:pt x="193" y="0"/>
                              </a:cubicBezTo>
                              <a:cubicBezTo>
                                <a:pt x="194" y="0"/>
                                <a:pt x="194" y="0"/>
                                <a:pt x="194" y="0"/>
                              </a:cubicBezTo>
                              <a:cubicBezTo>
                                <a:pt x="194" y="30"/>
                                <a:pt x="194" y="30"/>
                                <a:pt x="194" y="30"/>
                              </a:cubicBezTo>
                              <a:cubicBezTo>
                                <a:pt x="194" y="31"/>
                                <a:pt x="194" y="32"/>
                                <a:pt x="194" y="33"/>
                              </a:cubicBezTo>
                              <a:cubicBezTo>
                                <a:pt x="193" y="35"/>
                                <a:pt x="192" y="37"/>
                                <a:pt x="190" y="39"/>
                              </a:cubicBezTo>
                              <a:cubicBezTo>
                                <a:pt x="32" y="197"/>
                                <a:pt x="32" y="197"/>
                                <a:pt x="32" y="197"/>
                              </a:cubicBezTo>
                              <a:cubicBezTo>
                                <a:pt x="31" y="199"/>
                                <a:pt x="30" y="200"/>
                                <a:pt x="28" y="201"/>
                              </a:cubicBezTo>
                              <a:cubicBezTo>
                                <a:pt x="16" y="212"/>
                                <a:pt x="0" y="194"/>
                                <a:pt x="11" y="182"/>
                              </a:cubicBezTo>
                              <a:close/>
                            </a:path>
                          </a:pathLst>
                        </a:custGeom>
                        <a:solidFill>
                          <a:schemeClr val="accent1"/>
                        </a:solidFill>
                        <a:ln>
                          <a:noFill/>
                        </a:ln>
                      </wps:spPr>
                      <wps:bodyPr vert="horz" wrap="square" lIns="91440" tIns="45720" rIns="91440" bIns="45720" numCol="1" anchor="t" anchorCtr="0" compatLnSpc="1">
                        <a:prstTxWarp prst="textNoShape">
                          <a:avLst/>
                        </a:prstTxWarp>
                      </wps:bodyPr>
                    </wps:wsp>
                  </wpg:wgp>
                </a:graphicData>
              </a:graphic>
              <wp14:sizeRelH relativeFrom="page">
                <wp14:pctWidth>100000</wp14:pctWidth>
              </wp14:sizeRelH>
              <wp14:sizeRelV relativeFrom="page">
                <wp14:pctHeight>100000</wp14:pctHeight>
              </wp14:sizeRelV>
            </wp:anchor>
          </w:drawing>
        </mc:Choice>
        <mc:Fallback>
          <w:pict>
            <v:group w14:anchorId="0E70018A" id="Groupe 1" o:spid="_x0000_s1026" alt="&quot;&quot;" style="position:absolute;margin-left:0;margin-top:0;width:612.75pt;height:792.55pt;z-index:251664384;mso-width-percent:1000;mso-height-percent:1000;mso-position-horizontal:center;mso-position-horizontal-relative:page;mso-position-vertical:center;mso-position-vertical-relative:page;mso-width-percent:1000;mso-height-percent:1000" coordsize="77821,100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">
              <v:shape id="Forme libre 6" o:spid="_x0000_s1027" style="position:absolute;width:77724;height:37201;visibility:visible;mso-wrap-style:square;v-text-anchor:top" coordsize="87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" path="m,c,453,,453,,453,23,401,52,353,87,310v7,-9,14,-17,21,-26c116,275,125,266,133,258,248,143,406,72,581,72v291,,291,,291,c872,,872,,872,l,xe" fillcolor="#58b6c0 [3205]" stroked="f">
                <v:path arrowok="t" o:connecttype="custom" o:connectlocs="0,0;0,3720166;775457,2545809;962637,2332290;1185469,2118770;5178629,591285;7772400,591285;7772400,0;0,0" o:connectangles="0,0,0,0,0,0,0,0,0"/>
              </v:shape>
              <v:shape id="Forme libre : Forme 21" o:spid="_x0000_s1028" style="position:absolute;top:4381;width:17382;height:18963;rotation:180;flip:x;visibility:visible;mso-wrap-style:square;v-text-anchor:top" coordsize="1738276,189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" path="m1628881,1895780v87616,-8437,154313,-121744,71851,-198888c415301,414363,93943,93731,13603,13572l,,,329116r19162,24174c1506705,1831895,1506705,1831895,1506705,1831895v12935,12857,19403,25715,32338,32143c1568147,1889753,1599676,1898593,1628881,1895780xe" fillcolor="#84acb6 [3208]" stroked="f">
                <v:path arrowok="t" o:connecttype="custom" o:connectlocs="1628881,1895780;1700732,1696892;13603,13572;0,0;0,329116;19162,353290;1506705,1831895;1539043,1864038;1628881,1895780" o:connectangles="0,0,0,0,0,0,0,0,0"/>
              </v:shape>
              <v:shape id="Forme libre : Forme 23" o:spid="_x0000_s1029" style="position:absolute;top:571;width:24621;height:26852;rotation:180;flip:x;visibility:visible;mso-wrap-style:square;v-text-anchor:top" coordsize="2462115,268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" path="m2307676,2684454v123692,-11912,217852,-171873,101436,-280782c443168,442167,74554,74385,5438,5426l,,,454256r5467,15139c12315,484143,21446,497756,35142,506832,2135192,2594263,2135192,2594263,2135192,2594263v18262,18152,27392,36303,45654,45379c2221934,2675946,2266446,2688425,2307676,2684454xe" fillcolor="#75bda7 [3206]" stroked="f">
                <v:path arrowok="t" o:connecttype="custom" o:connectlocs="2307676,2684454;2409112,2403672;5438,5426;0,0;0,454256;5467,469395;35142,506832;2135192,2594263;2180846,2639642;2307676,2684454" o:connectangles="0,0,0,0,0,0,0,0,0,0"/>
              </v:shape>
              <v:shape id="Forme libre : Forme 31" o:spid="_x0000_s1030" style="position:absolute;left:67056;top:91154;width:10700;height:9502;visibility:visible;mso-wrap-style:square;v-text-anchor:top" coordsize="1070039,95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" path="m1070039,r,950237l,950237,1070039,xe" fillcolor="#58b6c0 [3205]" stroked="f">
                <v:path arrowok="t" o:connecttype="custom" o:connectlocs="1070039,0;1070039,950237;0,950237" o:connectangles="0,0,0"/>
              </v:shape>
              <v:shape id="Forme libre : Forme 30" o:spid="_x0000_s1031" style="position:absolute;left:57805;top:82894;width:19919;height:17762;visibility:visible;mso-wrap-style:square;v-text-anchor:top" coordsize="1991837,17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" path="m1991837,r,238843l1991837,829191,925407,1776225,,1776225,1991837,xe" fillcolor="#75bda7 [3206]" stroked="f">
                <v:path arrowok="t" o:connecttype="custom" o:connectlocs="1991837,0;1991837,238843;1991837,829191;925407,1776225;0,1776225" o:connectangles="0,0,0,0,0"/>
              </v:shape>
              <v:shape id="Forme libre 8" o:spid="_x0000_s1032" style="position:absolute;left:60960;top:82772;width:16795;height:16448;visibility:visible;mso-wrap-style:square;v-text-anchor:top" coordsize="19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" path="m11,182c193,,193,,193,v1,,1,,1,c194,30,194,30,194,30v,1,,2,,3c193,35,192,37,190,39,32,197,32,197,32,197v-1,2,-2,3,-4,4c16,212,,194,11,182xe" fillcolor="#7a8c8e [3207]" stroked="f">
                <v:path arrowok="t" o:connecttype="custom" o:connectlocs="95230,1412099;1670857,0;1679514,0;1679514,232763;1679514,256040;1644885,302593;277033,1528480;242404,1559515;95230,1412099" o:connectangles="0,0,0,0,0,0,0,0,0"/>
              </v:shape>
              <v:shape id="Forme libre : Forme 29" o:spid="_x0000_s1033" style="position:absolute;left:51720;top:75438;width:26057;height:25152;visibility:visible;mso-wrap-style:square;v-text-anchor:top" coordsize="2605691,251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" path="m2591733,v13958,,13958,,13958,c2605691,373697,2605691,373697,2605691,373697v,12457,,24913,,37370c2591733,435980,2577776,460893,2549860,485806,344535,2453944,344535,2453944,344535,2453944v-13957,24913,-27915,37369,-55831,49826l271639,2515287r-190602,l49678,2492870v-57576,-57611,-75023,-151036,1745,-225775c2591733,,2591733,,2591733,xe" fillcolor="#2683c6 [3209]" stroked="f">
                <v:path arrowok="t" o:connecttype="custom" o:connectlocs="2591733,0;2605691,0;2605691,373697;2605691,411067;2549860,485806;344535,2453944;288704,2503770;271639,2515287;81037,2515287;49678,2492870;51423,2267095;2591733,0" o:connectangles="0,0,0,0,0,0,0,0,0,0,0,0"/>
              </v:shape>
              <v:shape id="Forme libre 8" o:spid="_x0000_s1034" style="position:absolute;left:60864;top:77057;width:16957;height:16448;visibility:visible;mso-wrap-style:square;v-text-anchor:top" coordsize="19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" path="m11,182c193,,193,,193,v1,,1,,1,c194,30,194,30,194,30v,1,,2,,3c193,35,192,37,190,39,32,197,32,197,32,197v-1,2,-2,3,-4,4c16,212,,194,11,182xe" fillcolor="#3494ba [3204]" stroked="f">
                <v:path arrowok="t" o:connecttype="custom" o:connectlocs="96145,1412099;1686915,0;1695655,0;1695655,232763;1695655,256040;1660693,302593;279696,1528480;244734,1559515;96145,1412099" o:connectangles="0,0,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FE68786"/>
    <w:lvl w:ilvl="0">
      <w:start w:val="1"/>
      <w:numFmt w:val="decimal"/>
      <w:pStyle w:val="Listenumros5"/>
      <w:lvlText w:val="%1."/>
      <w:lvlJc w:val="left"/>
      <w:pPr>
        <w:tabs>
          <w:tab w:val="num" w:pos="1800"/>
        </w:tabs>
        <w:ind w:left="1800" w:hanging="360"/>
      </w:pPr>
    </w:lvl>
  </w:abstractNum>
  <w:abstractNum w:abstractNumId="1" w15:restartNumberingAfterBreak="0">
    <w:nsid w:val="FFFFFF7D"/>
    <w:multiLevelType w:val="singleLevel"/>
    <w:tmpl w:val="65A83996"/>
    <w:lvl w:ilvl="0">
      <w:start w:val="1"/>
      <w:numFmt w:val="decimal"/>
      <w:pStyle w:val="Listenumros4"/>
      <w:lvlText w:val="%1."/>
      <w:lvlJc w:val="left"/>
      <w:pPr>
        <w:tabs>
          <w:tab w:val="num" w:pos="1440"/>
        </w:tabs>
        <w:ind w:left="1440" w:hanging="360"/>
      </w:pPr>
    </w:lvl>
  </w:abstractNum>
  <w:abstractNum w:abstractNumId="2" w15:restartNumberingAfterBreak="0">
    <w:nsid w:val="FFFFFF7E"/>
    <w:multiLevelType w:val="singleLevel"/>
    <w:tmpl w:val="5772052A"/>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425AE874"/>
    <w:lvl w:ilvl="0">
      <w:start w:val="1"/>
      <w:numFmt w:val="decimal"/>
      <w:pStyle w:val="Listenumros2"/>
      <w:lvlText w:val="%1."/>
      <w:lvlJc w:val="left"/>
      <w:pPr>
        <w:tabs>
          <w:tab w:val="num" w:pos="720"/>
        </w:tabs>
        <w:ind w:left="720" w:hanging="360"/>
      </w:pPr>
    </w:lvl>
  </w:abstractNum>
  <w:abstractNum w:abstractNumId="4" w15:restartNumberingAfterBreak="0">
    <w:nsid w:val="FFFFFF80"/>
    <w:multiLevelType w:val="singleLevel"/>
    <w:tmpl w:val="079C6BA4"/>
    <w:lvl w:ilvl="0">
      <w:start w:val="1"/>
      <w:numFmt w:val="bullet"/>
      <w:pStyle w:val="Listepuc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8423114"/>
    <w:lvl w:ilvl="0">
      <w:start w:val="1"/>
      <w:numFmt w:val="bullet"/>
      <w:pStyle w:val="Listepuce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C585706"/>
    <w:lvl w:ilvl="0">
      <w:start w:val="1"/>
      <w:numFmt w:val="bullet"/>
      <w:pStyle w:val="Listepuce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3A97EA"/>
    <w:lvl w:ilvl="0">
      <w:start w:val="1"/>
      <w:numFmt w:val="bullet"/>
      <w:pStyle w:val="Listepuce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6686F48"/>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81A2A028"/>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29A0153"/>
    <w:multiLevelType w:val="hybridMultilevel"/>
    <w:tmpl w:val="E4EA86B6"/>
    <w:lvl w:ilvl="0" w:tplc="2466C960">
      <w:start w:val="1"/>
      <w:numFmt w:val="bullet"/>
      <w:lvlText w:val="•"/>
      <w:lvlJc w:val="left"/>
      <w:pPr>
        <w:ind w:left="720" w:hanging="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67613AF"/>
    <w:multiLevelType w:val="hybridMultilevel"/>
    <w:tmpl w:val="925C39B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2" w15:restartNumberingAfterBreak="0">
    <w:nsid w:val="0C6664E0"/>
    <w:multiLevelType w:val="hybridMultilevel"/>
    <w:tmpl w:val="D86AF1AC"/>
    <w:lvl w:ilvl="0" w:tplc="E5CEC1A8">
      <w:start w:val="6"/>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207567D"/>
    <w:multiLevelType w:val="multilevel"/>
    <w:tmpl w:val="6ACA48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17240011"/>
    <w:multiLevelType w:val="hybridMultilevel"/>
    <w:tmpl w:val="EDBCD4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99A5699"/>
    <w:multiLevelType w:val="hybridMultilevel"/>
    <w:tmpl w:val="C8F261B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3B8057D"/>
    <w:multiLevelType w:val="hybridMultilevel"/>
    <w:tmpl w:val="8DF6853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8EF0081"/>
    <w:multiLevelType w:val="hybridMultilevel"/>
    <w:tmpl w:val="F5C6425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E052BAF"/>
    <w:multiLevelType w:val="hybridMultilevel"/>
    <w:tmpl w:val="35AC6528"/>
    <w:lvl w:ilvl="0" w:tplc="040C000D">
      <w:start w:val="1"/>
      <w:numFmt w:val="bullet"/>
      <w:lvlText w:val=""/>
      <w:lvlJc w:val="left"/>
      <w:pPr>
        <w:ind w:left="1128" w:hanging="360"/>
      </w:pPr>
      <w:rPr>
        <w:rFonts w:ascii="Wingdings" w:hAnsi="Wingdings" w:hint="default"/>
      </w:rPr>
    </w:lvl>
    <w:lvl w:ilvl="1" w:tplc="040C0003" w:tentative="1">
      <w:start w:val="1"/>
      <w:numFmt w:val="bullet"/>
      <w:lvlText w:val="o"/>
      <w:lvlJc w:val="left"/>
      <w:pPr>
        <w:ind w:left="1848" w:hanging="360"/>
      </w:pPr>
      <w:rPr>
        <w:rFonts w:ascii="Courier New" w:hAnsi="Courier New" w:cs="Courier New" w:hint="default"/>
      </w:rPr>
    </w:lvl>
    <w:lvl w:ilvl="2" w:tplc="040C0005" w:tentative="1">
      <w:start w:val="1"/>
      <w:numFmt w:val="bullet"/>
      <w:lvlText w:val=""/>
      <w:lvlJc w:val="left"/>
      <w:pPr>
        <w:ind w:left="2568" w:hanging="360"/>
      </w:pPr>
      <w:rPr>
        <w:rFonts w:ascii="Wingdings" w:hAnsi="Wingdings" w:hint="default"/>
      </w:rPr>
    </w:lvl>
    <w:lvl w:ilvl="3" w:tplc="040C0001" w:tentative="1">
      <w:start w:val="1"/>
      <w:numFmt w:val="bullet"/>
      <w:lvlText w:val=""/>
      <w:lvlJc w:val="left"/>
      <w:pPr>
        <w:ind w:left="3288" w:hanging="360"/>
      </w:pPr>
      <w:rPr>
        <w:rFonts w:ascii="Symbol" w:hAnsi="Symbol" w:hint="default"/>
      </w:rPr>
    </w:lvl>
    <w:lvl w:ilvl="4" w:tplc="040C0003" w:tentative="1">
      <w:start w:val="1"/>
      <w:numFmt w:val="bullet"/>
      <w:lvlText w:val="o"/>
      <w:lvlJc w:val="left"/>
      <w:pPr>
        <w:ind w:left="4008" w:hanging="360"/>
      </w:pPr>
      <w:rPr>
        <w:rFonts w:ascii="Courier New" w:hAnsi="Courier New" w:cs="Courier New" w:hint="default"/>
      </w:rPr>
    </w:lvl>
    <w:lvl w:ilvl="5" w:tplc="040C0005" w:tentative="1">
      <w:start w:val="1"/>
      <w:numFmt w:val="bullet"/>
      <w:lvlText w:val=""/>
      <w:lvlJc w:val="left"/>
      <w:pPr>
        <w:ind w:left="4728" w:hanging="360"/>
      </w:pPr>
      <w:rPr>
        <w:rFonts w:ascii="Wingdings" w:hAnsi="Wingdings" w:hint="default"/>
      </w:rPr>
    </w:lvl>
    <w:lvl w:ilvl="6" w:tplc="040C0001" w:tentative="1">
      <w:start w:val="1"/>
      <w:numFmt w:val="bullet"/>
      <w:lvlText w:val=""/>
      <w:lvlJc w:val="left"/>
      <w:pPr>
        <w:ind w:left="5448" w:hanging="360"/>
      </w:pPr>
      <w:rPr>
        <w:rFonts w:ascii="Symbol" w:hAnsi="Symbol" w:hint="default"/>
      </w:rPr>
    </w:lvl>
    <w:lvl w:ilvl="7" w:tplc="040C0003" w:tentative="1">
      <w:start w:val="1"/>
      <w:numFmt w:val="bullet"/>
      <w:lvlText w:val="o"/>
      <w:lvlJc w:val="left"/>
      <w:pPr>
        <w:ind w:left="6168" w:hanging="360"/>
      </w:pPr>
      <w:rPr>
        <w:rFonts w:ascii="Courier New" w:hAnsi="Courier New" w:cs="Courier New" w:hint="default"/>
      </w:rPr>
    </w:lvl>
    <w:lvl w:ilvl="8" w:tplc="040C0005" w:tentative="1">
      <w:start w:val="1"/>
      <w:numFmt w:val="bullet"/>
      <w:lvlText w:val=""/>
      <w:lvlJc w:val="left"/>
      <w:pPr>
        <w:ind w:left="6888" w:hanging="360"/>
      </w:pPr>
      <w:rPr>
        <w:rFonts w:ascii="Wingdings" w:hAnsi="Wingdings" w:hint="default"/>
      </w:rPr>
    </w:lvl>
  </w:abstractNum>
  <w:abstractNum w:abstractNumId="19" w15:restartNumberingAfterBreak="0">
    <w:nsid w:val="2F935C89"/>
    <w:multiLevelType w:val="hybridMultilevel"/>
    <w:tmpl w:val="FE62AD8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3A7436C"/>
    <w:multiLevelType w:val="hybridMultilevel"/>
    <w:tmpl w:val="29E81B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4817863"/>
    <w:multiLevelType w:val="hybridMultilevel"/>
    <w:tmpl w:val="308E1480"/>
    <w:lvl w:ilvl="0" w:tplc="9606E636">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5C45816"/>
    <w:multiLevelType w:val="hybridMultilevel"/>
    <w:tmpl w:val="727EBA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8A43988"/>
    <w:multiLevelType w:val="hybridMultilevel"/>
    <w:tmpl w:val="A456F5E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3C46BD6"/>
    <w:multiLevelType w:val="hybridMultilevel"/>
    <w:tmpl w:val="3864D4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8120D6E"/>
    <w:multiLevelType w:val="hybridMultilevel"/>
    <w:tmpl w:val="DDF22E2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8355410"/>
    <w:multiLevelType w:val="hybridMultilevel"/>
    <w:tmpl w:val="582E5FF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D113DA4"/>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E4B6337"/>
    <w:multiLevelType w:val="hybridMultilevel"/>
    <w:tmpl w:val="360247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49E74A6"/>
    <w:multiLevelType w:val="hybridMultilevel"/>
    <w:tmpl w:val="C1905BC4"/>
    <w:lvl w:ilvl="0" w:tplc="118EDE4C">
      <w:start w:val="11"/>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62A5E74"/>
    <w:multiLevelType w:val="multilevel"/>
    <w:tmpl w:val="04090023"/>
    <w:styleLink w:val="ArticleSec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565D6FA1"/>
    <w:multiLevelType w:val="hybridMultilevel"/>
    <w:tmpl w:val="0A8606D8"/>
    <w:lvl w:ilvl="0" w:tplc="8686292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B936DAC"/>
    <w:multiLevelType w:val="hybridMultilevel"/>
    <w:tmpl w:val="79669FAC"/>
    <w:lvl w:ilvl="0" w:tplc="040C0001">
      <w:start w:val="1"/>
      <w:numFmt w:val="bullet"/>
      <w:lvlText w:val=""/>
      <w:lvlJc w:val="left"/>
      <w:pPr>
        <w:ind w:left="1419" w:hanging="360"/>
      </w:pPr>
      <w:rPr>
        <w:rFonts w:ascii="Symbol" w:hAnsi="Symbol" w:hint="default"/>
      </w:rPr>
    </w:lvl>
    <w:lvl w:ilvl="1" w:tplc="040C0003" w:tentative="1">
      <w:start w:val="1"/>
      <w:numFmt w:val="bullet"/>
      <w:lvlText w:val="o"/>
      <w:lvlJc w:val="left"/>
      <w:pPr>
        <w:ind w:left="2139" w:hanging="360"/>
      </w:pPr>
      <w:rPr>
        <w:rFonts w:ascii="Courier New" w:hAnsi="Courier New" w:cs="Courier New" w:hint="default"/>
      </w:rPr>
    </w:lvl>
    <w:lvl w:ilvl="2" w:tplc="040C0005" w:tentative="1">
      <w:start w:val="1"/>
      <w:numFmt w:val="bullet"/>
      <w:lvlText w:val=""/>
      <w:lvlJc w:val="left"/>
      <w:pPr>
        <w:ind w:left="2859" w:hanging="360"/>
      </w:pPr>
      <w:rPr>
        <w:rFonts w:ascii="Wingdings" w:hAnsi="Wingdings" w:hint="default"/>
      </w:rPr>
    </w:lvl>
    <w:lvl w:ilvl="3" w:tplc="040C0001" w:tentative="1">
      <w:start w:val="1"/>
      <w:numFmt w:val="bullet"/>
      <w:lvlText w:val=""/>
      <w:lvlJc w:val="left"/>
      <w:pPr>
        <w:ind w:left="3579" w:hanging="360"/>
      </w:pPr>
      <w:rPr>
        <w:rFonts w:ascii="Symbol" w:hAnsi="Symbol" w:hint="default"/>
      </w:rPr>
    </w:lvl>
    <w:lvl w:ilvl="4" w:tplc="040C0003" w:tentative="1">
      <w:start w:val="1"/>
      <w:numFmt w:val="bullet"/>
      <w:lvlText w:val="o"/>
      <w:lvlJc w:val="left"/>
      <w:pPr>
        <w:ind w:left="4299" w:hanging="360"/>
      </w:pPr>
      <w:rPr>
        <w:rFonts w:ascii="Courier New" w:hAnsi="Courier New" w:cs="Courier New" w:hint="default"/>
      </w:rPr>
    </w:lvl>
    <w:lvl w:ilvl="5" w:tplc="040C0005" w:tentative="1">
      <w:start w:val="1"/>
      <w:numFmt w:val="bullet"/>
      <w:lvlText w:val=""/>
      <w:lvlJc w:val="left"/>
      <w:pPr>
        <w:ind w:left="5019" w:hanging="360"/>
      </w:pPr>
      <w:rPr>
        <w:rFonts w:ascii="Wingdings" w:hAnsi="Wingdings" w:hint="default"/>
      </w:rPr>
    </w:lvl>
    <w:lvl w:ilvl="6" w:tplc="040C0001" w:tentative="1">
      <w:start w:val="1"/>
      <w:numFmt w:val="bullet"/>
      <w:lvlText w:val=""/>
      <w:lvlJc w:val="left"/>
      <w:pPr>
        <w:ind w:left="5739" w:hanging="360"/>
      </w:pPr>
      <w:rPr>
        <w:rFonts w:ascii="Symbol" w:hAnsi="Symbol" w:hint="default"/>
      </w:rPr>
    </w:lvl>
    <w:lvl w:ilvl="7" w:tplc="040C0003" w:tentative="1">
      <w:start w:val="1"/>
      <w:numFmt w:val="bullet"/>
      <w:lvlText w:val="o"/>
      <w:lvlJc w:val="left"/>
      <w:pPr>
        <w:ind w:left="6459" w:hanging="360"/>
      </w:pPr>
      <w:rPr>
        <w:rFonts w:ascii="Courier New" w:hAnsi="Courier New" w:cs="Courier New" w:hint="default"/>
      </w:rPr>
    </w:lvl>
    <w:lvl w:ilvl="8" w:tplc="040C0005" w:tentative="1">
      <w:start w:val="1"/>
      <w:numFmt w:val="bullet"/>
      <w:lvlText w:val=""/>
      <w:lvlJc w:val="left"/>
      <w:pPr>
        <w:ind w:left="7179" w:hanging="360"/>
      </w:pPr>
      <w:rPr>
        <w:rFonts w:ascii="Wingdings" w:hAnsi="Wingdings" w:hint="default"/>
      </w:rPr>
    </w:lvl>
  </w:abstractNum>
  <w:abstractNum w:abstractNumId="33" w15:restartNumberingAfterBreak="0">
    <w:nsid w:val="605E3AA4"/>
    <w:multiLevelType w:val="hybridMultilevel"/>
    <w:tmpl w:val="C7CC81CE"/>
    <w:lvl w:ilvl="0" w:tplc="50EE19B4">
      <w:start w:val="1"/>
      <w:numFmt w:val="bullet"/>
      <w:lvlText w:val="o"/>
      <w:lvlJc w:val="left"/>
      <w:pPr>
        <w:ind w:left="73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52B455B0">
      <w:start w:val="1"/>
      <w:numFmt w:val="bullet"/>
      <w:lvlText w:val="o"/>
      <w:lvlJc w:val="left"/>
      <w:pPr>
        <w:ind w:left="145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A3684778">
      <w:start w:val="1"/>
      <w:numFmt w:val="bullet"/>
      <w:lvlText w:val="▪"/>
      <w:lvlJc w:val="left"/>
      <w:pPr>
        <w:ind w:left="217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2466C960">
      <w:start w:val="1"/>
      <w:numFmt w:val="bullet"/>
      <w:lvlText w:val="•"/>
      <w:lvlJc w:val="left"/>
      <w:pPr>
        <w:ind w:left="289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EB722DE6">
      <w:start w:val="1"/>
      <w:numFmt w:val="bullet"/>
      <w:lvlText w:val="o"/>
      <w:lvlJc w:val="left"/>
      <w:pPr>
        <w:ind w:left="361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31D4F482">
      <w:start w:val="1"/>
      <w:numFmt w:val="bullet"/>
      <w:lvlText w:val="▪"/>
      <w:lvlJc w:val="left"/>
      <w:pPr>
        <w:ind w:left="433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B64C2708">
      <w:start w:val="1"/>
      <w:numFmt w:val="bullet"/>
      <w:lvlText w:val="•"/>
      <w:lvlJc w:val="left"/>
      <w:pPr>
        <w:ind w:left="505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AB684182">
      <w:start w:val="1"/>
      <w:numFmt w:val="bullet"/>
      <w:lvlText w:val="o"/>
      <w:lvlJc w:val="left"/>
      <w:pPr>
        <w:ind w:left="577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82BCF09C">
      <w:start w:val="1"/>
      <w:numFmt w:val="bullet"/>
      <w:lvlText w:val="▪"/>
      <w:lvlJc w:val="left"/>
      <w:pPr>
        <w:ind w:left="649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74D54AF"/>
    <w:multiLevelType w:val="hybridMultilevel"/>
    <w:tmpl w:val="AC28E452"/>
    <w:lvl w:ilvl="0" w:tplc="A8F2FA1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ED958C7"/>
    <w:multiLevelType w:val="hybridMultilevel"/>
    <w:tmpl w:val="A21CA32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6" w15:restartNumberingAfterBreak="0">
    <w:nsid w:val="70914A24"/>
    <w:multiLevelType w:val="hybridMultilevel"/>
    <w:tmpl w:val="C2F8403E"/>
    <w:lvl w:ilvl="0" w:tplc="9C2A62E8">
      <w:numFmt w:val="bullet"/>
      <w:lvlText w:val="-"/>
      <w:lvlJc w:val="left"/>
      <w:pPr>
        <w:ind w:left="720" w:hanging="360"/>
      </w:pPr>
      <w:rPr>
        <w:rFonts w:ascii="Cambria" w:eastAsia="Times New Roman" w:hAnsi="Cambria" w:cstheme="minorHAnsi" w:hint="default"/>
        <w:b/>
      </w:rPr>
    </w:lvl>
    <w:lvl w:ilvl="1" w:tplc="F7786C4A">
      <w:start w:val="1"/>
      <w:numFmt w:val="bullet"/>
      <w:lvlText w:val="•"/>
      <w:lvlJc w:val="left"/>
      <w:pPr>
        <w:ind w:left="1440" w:hanging="360"/>
      </w:pPr>
      <w:rPr>
        <w:rFonts w:ascii="Arial" w:hAnsi="Arial" w:hint="default"/>
        <w:b/>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5877C92"/>
    <w:multiLevelType w:val="hybridMultilevel"/>
    <w:tmpl w:val="8940ED6C"/>
    <w:lvl w:ilvl="0" w:tplc="040C000B">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8" w15:restartNumberingAfterBreak="0">
    <w:nsid w:val="7BBC2FA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099759875">
    <w:abstractNumId w:val="9"/>
  </w:num>
  <w:num w:numId="2" w16cid:durableId="1138185708">
    <w:abstractNumId w:val="7"/>
  </w:num>
  <w:num w:numId="3" w16cid:durableId="1800218171">
    <w:abstractNumId w:val="6"/>
  </w:num>
  <w:num w:numId="4" w16cid:durableId="253511775">
    <w:abstractNumId w:val="5"/>
  </w:num>
  <w:num w:numId="5" w16cid:durableId="552737189">
    <w:abstractNumId w:val="4"/>
  </w:num>
  <w:num w:numId="6" w16cid:durableId="681858489">
    <w:abstractNumId w:val="8"/>
  </w:num>
  <w:num w:numId="7" w16cid:durableId="1748383829">
    <w:abstractNumId w:val="3"/>
  </w:num>
  <w:num w:numId="8" w16cid:durableId="673340156">
    <w:abstractNumId w:val="2"/>
  </w:num>
  <w:num w:numId="9" w16cid:durableId="761028218">
    <w:abstractNumId w:val="1"/>
  </w:num>
  <w:num w:numId="10" w16cid:durableId="716663691">
    <w:abstractNumId w:val="0"/>
  </w:num>
  <w:num w:numId="11" w16cid:durableId="56369008">
    <w:abstractNumId w:val="27"/>
  </w:num>
  <w:num w:numId="12" w16cid:durableId="250895589">
    <w:abstractNumId w:val="38"/>
  </w:num>
  <w:num w:numId="13" w16cid:durableId="1837576005">
    <w:abstractNumId w:val="30"/>
  </w:num>
  <w:num w:numId="14" w16cid:durableId="1098985006">
    <w:abstractNumId w:val="29"/>
  </w:num>
  <w:num w:numId="15" w16cid:durableId="93476408">
    <w:abstractNumId w:val="36"/>
  </w:num>
  <w:num w:numId="16" w16cid:durableId="5139046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11617028">
    <w:abstractNumId w:val="20"/>
  </w:num>
  <w:num w:numId="18" w16cid:durableId="1642885094">
    <w:abstractNumId w:val="12"/>
  </w:num>
  <w:num w:numId="19" w16cid:durableId="1574393239">
    <w:abstractNumId w:val="24"/>
  </w:num>
  <w:num w:numId="20" w16cid:durableId="1249313847">
    <w:abstractNumId w:val="35"/>
  </w:num>
  <w:num w:numId="21" w16cid:durableId="1041903099">
    <w:abstractNumId w:val="22"/>
  </w:num>
  <w:num w:numId="22" w16cid:durableId="15265985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06286739">
    <w:abstractNumId w:val="31"/>
  </w:num>
  <w:num w:numId="24" w16cid:durableId="688215737">
    <w:abstractNumId w:val="21"/>
  </w:num>
  <w:num w:numId="25" w16cid:durableId="348875047">
    <w:abstractNumId w:val="25"/>
  </w:num>
  <w:num w:numId="26" w16cid:durableId="1148865794">
    <w:abstractNumId w:val="17"/>
  </w:num>
  <w:num w:numId="27" w16cid:durableId="1385251095">
    <w:abstractNumId w:val="15"/>
  </w:num>
  <w:num w:numId="28" w16cid:durableId="2076585906">
    <w:abstractNumId w:val="26"/>
  </w:num>
  <w:num w:numId="29" w16cid:durableId="424962358">
    <w:abstractNumId w:val="16"/>
  </w:num>
  <w:num w:numId="30" w16cid:durableId="889877581">
    <w:abstractNumId w:val="28"/>
  </w:num>
  <w:num w:numId="31" w16cid:durableId="1176770193">
    <w:abstractNumId w:val="19"/>
  </w:num>
  <w:num w:numId="32" w16cid:durableId="1071078508">
    <w:abstractNumId w:val="14"/>
  </w:num>
  <w:num w:numId="33" w16cid:durableId="1841040639">
    <w:abstractNumId w:val="23"/>
  </w:num>
  <w:num w:numId="34" w16cid:durableId="688990976">
    <w:abstractNumId w:val="11"/>
  </w:num>
  <w:num w:numId="35" w16cid:durableId="1099136568">
    <w:abstractNumId w:val="37"/>
  </w:num>
  <w:num w:numId="36" w16cid:durableId="535120706">
    <w:abstractNumId w:val="32"/>
  </w:num>
  <w:num w:numId="37" w16cid:durableId="339625594">
    <w:abstractNumId w:val="33"/>
  </w:num>
  <w:num w:numId="38" w16cid:durableId="1493836484">
    <w:abstractNumId w:val="34"/>
  </w:num>
  <w:num w:numId="39" w16cid:durableId="614557667">
    <w:abstractNumId w:val="18"/>
  </w:num>
  <w:num w:numId="40" w16cid:durableId="17033603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2C7"/>
    <w:rsid w:val="000115CE"/>
    <w:rsid w:val="00014B23"/>
    <w:rsid w:val="00020C00"/>
    <w:rsid w:val="000248C2"/>
    <w:rsid w:val="000256EE"/>
    <w:rsid w:val="00034C55"/>
    <w:rsid w:val="00035AB0"/>
    <w:rsid w:val="0003658D"/>
    <w:rsid w:val="00042DAB"/>
    <w:rsid w:val="00056355"/>
    <w:rsid w:val="00063A84"/>
    <w:rsid w:val="00066FCC"/>
    <w:rsid w:val="000675C9"/>
    <w:rsid w:val="0007472B"/>
    <w:rsid w:val="00076A3A"/>
    <w:rsid w:val="000828F4"/>
    <w:rsid w:val="00097E5C"/>
    <w:rsid w:val="000A5297"/>
    <w:rsid w:val="000A75CF"/>
    <w:rsid w:val="000C05CD"/>
    <w:rsid w:val="000C075C"/>
    <w:rsid w:val="000F186C"/>
    <w:rsid w:val="000F1B5C"/>
    <w:rsid w:val="000F51EC"/>
    <w:rsid w:val="000F7122"/>
    <w:rsid w:val="00101CDA"/>
    <w:rsid w:val="00113B5D"/>
    <w:rsid w:val="00114A27"/>
    <w:rsid w:val="00117EEB"/>
    <w:rsid w:val="00130F55"/>
    <w:rsid w:val="001438D1"/>
    <w:rsid w:val="00154C21"/>
    <w:rsid w:val="00155402"/>
    <w:rsid w:val="001561BD"/>
    <w:rsid w:val="00165116"/>
    <w:rsid w:val="00167414"/>
    <w:rsid w:val="001676F1"/>
    <w:rsid w:val="0018241D"/>
    <w:rsid w:val="0018311C"/>
    <w:rsid w:val="001838F4"/>
    <w:rsid w:val="001975DE"/>
    <w:rsid w:val="001A6CB1"/>
    <w:rsid w:val="001B4EEF"/>
    <w:rsid w:val="001B56CB"/>
    <w:rsid w:val="001B689C"/>
    <w:rsid w:val="001C215F"/>
    <w:rsid w:val="001C508E"/>
    <w:rsid w:val="001C6D77"/>
    <w:rsid w:val="001C7298"/>
    <w:rsid w:val="001D05AC"/>
    <w:rsid w:val="001D32EC"/>
    <w:rsid w:val="001D72D0"/>
    <w:rsid w:val="001F3531"/>
    <w:rsid w:val="00200635"/>
    <w:rsid w:val="0020246D"/>
    <w:rsid w:val="00205F6D"/>
    <w:rsid w:val="00213A35"/>
    <w:rsid w:val="00230AE3"/>
    <w:rsid w:val="00233F8C"/>
    <w:rsid w:val="002532F7"/>
    <w:rsid w:val="0025382B"/>
    <w:rsid w:val="00254E0D"/>
    <w:rsid w:val="002613C7"/>
    <w:rsid w:val="002706AC"/>
    <w:rsid w:val="00271427"/>
    <w:rsid w:val="00282446"/>
    <w:rsid w:val="002874B8"/>
    <w:rsid w:val="00287922"/>
    <w:rsid w:val="00290323"/>
    <w:rsid w:val="002A61A4"/>
    <w:rsid w:val="002C7B2E"/>
    <w:rsid w:val="002E1CCC"/>
    <w:rsid w:val="002F02B5"/>
    <w:rsid w:val="00302637"/>
    <w:rsid w:val="00315BBF"/>
    <w:rsid w:val="00324933"/>
    <w:rsid w:val="003330DB"/>
    <w:rsid w:val="0033431A"/>
    <w:rsid w:val="00341332"/>
    <w:rsid w:val="0034277F"/>
    <w:rsid w:val="00345913"/>
    <w:rsid w:val="003513BA"/>
    <w:rsid w:val="00351ACC"/>
    <w:rsid w:val="003554AD"/>
    <w:rsid w:val="003610CD"/>
    <w:rsid w:val="00367F83"/>
    <w:rsid w:val="00374BE0"/>
    <w:rsid w:val="00374C94"/>
    <w:rsid w:val="0038000D"/>
    <w:rsid w:val="0038053E"/>
    <w:rsid w:val="00384FB9"/>
    <w:rsid w:val="00385ACF"/>
    <w:rsid w:val="0039049E"/>
    <w:rsid w:val="003A61ED"/>
    <w:rsid w:val="003C2615"/>
    <w:rsid w:val="003C3826"/>
    <w:rsid w:val="003E74B4"/>
    <w:rsid w:val="00403481"/>
    <w:rsid w:val="00403FBC"/>
    <w:rsid w:val="00422757"/>
    <w:rsid w:val="00434FC9"/>
    <w:rsid w:val="00436D5B"/>
    <w:rsid w:val="00436E03"/>
    <w:rsid w:val="00447AF1"/>
    <w:rsid w:val="00451DBB"/>
    <w:rsid w:val="0046743D"/>
    <w:rsid w:val="00475D96"/>
    <w:rsid w:val="00477474"/>
    <w:rsid w:val="00480B7F"/>
    <w:rsid w:val="004836EE"/>
    <w:rsid w:val="00486048"/>
    <w:rsid w:val="004865C3"/>
    <w:rsid w:val="004A1893"/>
    <w:rsid w:val="004B6925"/>
    <w:rsid w:val="004C1504"/>
    <w:rsid w:val="004C4555"/>
    <w:rsid w:val="004C4A44"/>
    <w:rsid w:val="004D2F0D"/>
    <w:rsid w:val="004E3620"/>
    <w:rsid w:val="004F24BE"/>
    <w:rsid w:val="00502651"/>
    <w:rsid w:val="005073D7"/>
    <w:rsid w:val="00510A41"/>
    <w:rsid w:val="005125BB"/>
    <w:rsid w:val="00514564"/>
    <w:rsid w:val="005264AB"/>
    <w:rsid w:val="005274A9"/>
    <w:rsid w:val="00535830"/>
    <w:rsid w:val="00537CA3"/>
    <w:rsid w:val="00537F9C"/>
    <w:rsid w:val="0055629A"/>
    <w:rsid w:val="0056399F"/>
    <w:rsid w:val="00566601"/>
    <w:rsid w:val="00566AC3"/>
    <w:rsid w:val="00572222"/>
    <w:rsid w:val="00573AB1"/>
    <w:rsid w:val="0057458A"/>
    <w:rsid w:val="005761E6"/>
    <w:rsid w:val="00586145"/>
    <w:rsid w:val="0059139C"/>
    <w:rsid w:val="00592FA7"/>
    <w:rsid w:val="005A03DF"/>
    <w:rsid w:val="005B3E4C"/>
    <w:rsid w:val="005C2EBE"/>
    <w:rsid w:val="005D3DA6"/>
    <w:rsid w:val="005E76B1"/>
    <w:rsid w:val="0060081E"/>
    <w:rsid w:val="00612002"/>
    <w:rsid w:val="00616566"/>
    <w:rsid w:val="0064206C"/>
    <w:rsid w:val="00642E91"/>
    <w:rsid w:val="006469AD"/>
    <w:rsid w:val="006472F4"/>
    <w:rsid w:val="00663B90"/>
    <w:rsid w:val="0066702B"/>
    <w:rsid w:val="00675F0B"/>
    <w:rsid w:val="00690861"/>
    <w:rsid w:val="006B093C"/>
    <w:rsid w:val="006C1643"/>
    <w:rsid w:val="006C1854"/>
    <w:rsid w:val="006C2839"/>
    <w:rsid w:val="006D3E77"/>
    <w:rsid w:val="006E0C92"/>
    <w:rsid w:val="006E5479"/>
    <w:rsid w:val="006E71E1"/>
    <w:rsid w:val="006E7C28"/>
    <w:rsid w:val="006E7CD7"/>
    <w:rsid w:val="006F44C3"/>
    <w:rsid w:val="006F4F0E"/>
    <w:rsid w:val="00702CDD"/>
    <w:rsid w:val="007053EC"/>
    <w:rsid w:val="00705F36"/>
    <w:rsid w:val="007222E4"/>
    <w:rsid w:val="0072486F"/>
    <w:rsid w:val="0073072A"/>
    <w:rsid w:val="00736E54"/>
    <w:rsid w:val="00740A5F"/>
    <w:rsid w:val="00744EA9"/>
    <w:rsid w:val="007522F9"/>
    <w:rsid w:val="00752FC4"/>
    <w:rsid w:val="00756D65"/>
    <w:rsid w:val="0075788E"/>
    <w:rsid w:val="00757E9C"/>
    <w:rsid w:val="00760B4C"/>
    <w:rsid w:val="00763A67"/>
    <w:rsid w:val="00766528"/>
    <w:rsid w:val="007761E3"/>
    <w:rsid w:val="00780FC0"/>
    <w:rsid w:val="007A33EE"/>
    <w:rsid w:val="007A67AE"/>
    <w:rsid w:val="007B4C91"/>
    <w:rsid w:val="007C1A7B"/>
    <w:rsid w:val="007D70F7"/>
    <w:rsid w:val="007E45D7"/>
    <w:rsid w:val="007F12EA"/>
    <w:rsid w:val="00812A22"/>
    <w:rsid w:val="00830C5F"/>
    <w:rsid w:val="00834A33"/>
    <w:rsid w:val="00852895"/>
    <w:rsid w:val="00870564"/>
    <w:rsid w:val="008919F1"/>
    <w:rsid w:val="00892818"/>
    <w:rsid w:val="008937B8"/>
    <w:rsid w:val="0089391A"/>
    <w:rsid w:val="00896EE1"/>
    <w:rsid w:val="008B0D5B"/>
    <w:rsid w:val="008C1482"/>
    <w:rsid w:val="008C1D94"/>
    <w:rsid w:val="008C2737"/>
    <w:rsid w:val="008C51C0"/>
    <w:rsid w:val="008C5E34"/>
    <w:rsid w:val="008C7275"/>
    <w:rsid w:val="008D0AA7"/>
    <w:rsid w:val="008D7996"/>
    <w:rsid w:val="008E771C"/>
    <w:rsid w:val="009000F9"/>
    <w:rsid w:val="0090401D"/>
    <w:rsid w:val="00912796"/>
    <w:rsid w:val="00912A0A"/>
    <w:rsid w:val="00927E8E"/>
    <w:rsid w:val="0093382C"/>
    <w:rsid w:val="0094444D"/>
    <w:rsid w:val="009446B3"/>
    <w:rsid w:val="009468D3"/>
    <w:rsid w:val="00947A68"/>
    <w:rsid w:val="0095173E"/>
    <w:rsid w:val="00961951"/>
    <w:rsid w:val="00964F55"/>
    <w:rsid w:val="0097142B"/>
    <w:rsid w:val="0097165F"/>
    <w:rsid w:val="0097482D"/>
    <w:rsid w:val="009A232E"/>
    <w:rsid w:val="009A5A40"/>
    <w:rsid w:val="009B3A5D"/>
    <w:rsid w:val="009D111E"/>
    <w:rsid w:val="009E075D"/>
    <w:rsid w:val="009E2173"/>
    <w:rsid w:val="009E4DEA"/>
    <w:rsid w:val="009F1576"/>
    <w:rsid w:val="009F3A64"/>
    <w:rsid w:val="009F76DE"/>
    <w:rsid w:val="00A00882"/>
    <w:rsid w:val="00A008DC"/>
    <w:rsid w:val="00A07CCA"/>
    <w:rsid w:val="00A10FDF"/>
    <w:rsid w:val="00A124B4"/>
    <w:rsid w:val="00A12AEB"/>
    <w:rsid w:val="00A15574"/>
    <w:rsid w:val="00A17117"/>
    <w:rsid w:val="00A222C1"/>
    <w:rsid w:val="00A33F8A"/>
    <w:rsid w:val="00A43414"/>
    <w:rsid w:val="00A555C2"/>
    <w:rsid w:val="00A5578C"/>
    <w:rsid w:val="00A56B20"/>
    <w:rsid w:val="00A647EB"/>
    <w:rsid w:val="00A763AE"/>
    <w:rsid w:val="00A774BA"/>
    <w:rsid w:val="00A80890"/>
    <w:rsid w:val="00A8206D"/>
    <w:rsid w:val="00A8377B"/>
    <w:rsid w:val="00A95744"/>
    <w:rsid w:val="00AC1A6E"/>
    <w:rsid w:val="00AE59AE"/>
    <w:rsid w:val="00AF4176"/>
    <w:rsid w:val="00AF5AB3"/>
    <w:rsid w:val="00B00218"/>
    <w:rsid w:val="00B11D49"/>
    <w:rsid w:val="00B123FC"/>
    <w:rsid w:val="00B40F1A"/>
    <w:rsid w:val="00B47DE4"/>
    <w:rsid w:val="00B5054C"/>
    <w:rsid w:val="00B63133"/>
    <w:rsid w:val="00B722C6"/>
    <w:rsid w:val="00B74DCA"/>
    <w:rsid w:val="00B802B1"/>
    <w:rsid w:val="00B82D86"/>
    <w:rsid w:val="00B91389"/>
    <w:rsid w:val="00B94767"/>
    <w:rsid w:val="00BB24B8"/>
    <w:rsid w:val="00BB29C8"/>
    <w:rsid w:val="00BB335C"/>
    <w:rsid w:val="00BB5AD4"/>
    <w:rsid w:val="00BC0F0A"/>
    <w:rsid w:val="00BC18AB"/>
    <w:rsid w:val="00BD1896"/>
    <w:rsid w:val="00BD3B1D"/>
    <w:rsid w:val="00BD7AE2"/>
    <w:rsid w:val="00BF3E50"/>
    <w:rsid w:val="00C11980"/>
    <w:rsid w:val="00C20628"/>
    <w:rsid w:val="00C37964"/>
    <w:rsid w:val="00C414ED"/>
    <w:rsid w:val="00C473AF"/>
    <w:rsid w:val="00C50965"/>
    <w:rsid w:val="00C532C7"/>
    <w:rsid w:val="00C60C70"/>
    <w:rsid w:val="00C63F43"/>
    <w:rsid w:val="00C85DA7"/>
    <w:rsid w:val="00C90136"/>
    <w:rsid w:val="00C947C5"/>
    <w:rsid w:val="00C97792"/>
    <w:rsid w:val="00CA664B"/>
    <w:rsid w:val="00CB0809"/>
    <w:rsid w:val="00CC2B7C"/>
    <w:rsid w:val="00CD312D"/>
    <w:rsid w:val="00CD69F5"/>
    <w:rsid w:val="00CE02E3"/>
    <w:rsid w:val="00CE662D"/>
    <w:rsid w:val="00CE6E25"/>
    <w:rsid w:val="00CF46CA"/>
    <w:rsid w:val="00D04123"/>
    <w:rsid w:val="00D06525"/>
    <w:rsid w:val="00D149F1"/>
    <w:rsid w:val="00D30956"/>
    <w:rsid w:val="00D315CB"/>
    <w:rsid w:val="00D32F26"/>
    <w:rsid w:val="00D36106"/>
    <w:rsid w:val="00D45C80"/>
    <w:rsid w:val="00D527A3"/>
    <w:rsid w:val="00D5299F"/>
    <w:rsid w:val="00D62279"/>
    <w:rsid w:val="00D81CE5"/>
    <w:rsid w:val="00D92FA3"/>
    <w:rsid w:val="00DA0BEA"/>
    <w:rsid w:val="00DA6EC4"/>
    <w:rsid w:val="00DB0AD7"/>
    <w:rsid w:val="00DC136D"/>
    <w:rsid w:val="00DC26AD"/>
    <w:rsid w:val="00DC5FEC"/>
    <w:rsid w:val="00DC7840"/>
    <w:rsid w:val="00DE41BC"/>
    <w:rsid w:val="00DE5FE5"/>
    <w:rsid w:val="00DF3E8A"/>
    <w:rsid w:val="00DF5255"/>
    <w:rsid w:val="00E10E4B"/>
    <w:rsid w:val="00E27035"/>
    <w:rsid w:val="00E31FEB"/>
    <w:rsid w:val="00E3298E"/>
    <w:rsid w:val="00E456EE"/>
    <w:rsid w:val="00E46656"/>
    <w:rsid w:val="00E474AA"/>
    <w:rsid w:val="00E540D2"/>
    <w:rsid w:val="00E5646A"/>
    <w:rsid w:val="00E80A9B"/>
    <w:rsid w:val="00E85C91"/>
    <w:rsid w:val="00E87D40"/>
    <w:rsid w:val="00E91683"/>
    <w:rsid w:val="00E92027"/>
    <w:rsid w:val="00E92445"/>
    <w:rsid w:val="00E97E64"/>
    <w:rsid w:val="00EA57C1"/>
    <w:rsid w:val="00EB0EA9"/>
    <w:rsid w:val="00EB3C73"/>
    <w:rsid w:val="00EC242E"/>
    <w:rsid w:val="00ED693B"/>
    <w:rsid w:val="00EE1EFB"/>
    <w:rsid w:val="00EE5D76"/>
    <w:rsid w:val="00EF383A"/>
    <w:rsid w:val="00F10E2D"/>
    <w:rsid w:val="00F115F1"/>
    <w:rsid w:val="00F12F39"/>
    <w:rsid w:val="00F27CA6"/>
    <w:rsid w:val="00F554CD"/>
    <w:rsid w:val="00F65933"/>
    <w:rsid w:val="00F71D73"/>
    <w:rsid w:val="00F763B1"/>
    <w:rsid w:val="00F76787"/>
    <w:rsid w:val="00F76BE7"/>
    <w:rsid w:val="00FA402E"/>
    <w:rsid w:val="00FB1C62"/>
    <w:rsid w:val="00FB49C2"/>
    <w:rsid w:val="00FC0A45"/>
    <w:rsid w:val="00FC1F67"/>
    <w:rsid w:val="00FD70D9"/>
    <w:rsid w:val="00FF0584"/>
    <w:rsid w:val="00FF6D53"/>
    <w:rsid w:val="00FF7C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1E021"/>
  <w15:chartTrackingRefBased/>
  <w15:docId w15:val="{6E44074A-91BF-4338-9956-FA3EE748C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292733" w:themeColor="text2" w:themeShade="BF"/>
        <w:sz w:val="22"/>
        <w:szCs w:val="22"/>
        <w:lang w:val="fr-FR" w:eastAsia="en-US" w:bidi="ar-SA"/>
      </w:rPr>
    </w:rPrDefault>
    <w:pPrDefault>
      <w:pPr>
        <w:spacing w:after="300" w:line="276" w:lineRule="auto"/>
      </w:pPr>
    </w:pPrDefault>
  </w:docDefaults>
  <w:latentStyles w:defLockedState="0" w:defUIPriority="99" w:defSemiHidden="0" w:defUnhideWhenUsed="0" w:defQFormat="0" w:count="376">
    <w:lsdException w:name="Normal" w:uiPriority="0" w:qFormat="1"/>
    <w:lsdException w:name="heading 1" w:semiHidden="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5" w:unhideWhenUsed="1" w:qFormat="1"/>
    <w:lsdException w:name="Date" w:semiHidden="1" w:uiPriority="4"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2D86"/>
    <w:pPr>
      <w:spacing w:after="0" w:line="240" w:lineRule="auto"/>
    </w:pPr>
    <w:rPr>
      <w:rFonts w:ascii="Times New Roman" w:eastAsia="Times New Roman" w:hAnsi="Times New Roman" w:cs="Times New Roman"/>
      <w:color w:val="auto"/>
      <w:sz w:val="24"/>
      <w:szCs w:val="24"/>
      <w:lang w:eastAsia="fr-FR"/>
    </w:rPr>
  </w:style>
  <w:style w:type="paragraph" w:styleId="Titre1">
    <w:name w:val="heading 1"/>
    <w:basedOn w:val="Normal"/>
    <w:next w:val="Normal"/>
    <w:link w:val="Titre1Car"/>
    <w:uiPriority w:val="9"/>
    <w:semiHidden/>
    <w:rsid w:val="007F12EA"/>
    <w:pPr>
      <w:keepNext/>
      <w:keepLines/>
      <w:spacing w:before="480"/>
      <w:outlineLvl w:val="0"/>
    </w:pPr>
    <w:rPr>
      <w:rFonts w:eastAsiaTheme="majorEastAsia"/>
      <w:b/>
      <w:bCs/>
      <w:color w:val="265F65" w:themeColor="accent2" w:themeShade="80"/>
      <w:sz w:val="28"/>
      <w:szCs w:val="28"/>
    </w:rPr>
  </w:style>
  <w:style w:type="paragraph" w:styleId="Titre2">
    <w:name w:val="heading 2"/>
    <w:basedOn w:val="Normal"/>
    <w:next w:val="Normal"/>
    <w:link w:val="Titre2Car"/>
    <w:uiPriority w:val="9"/>
    <w:semiHidden/>
    <w:rsid w:val="007F12EA"/>
    <w:pPr>
      <w:keepNext/>
      <w:keepLines/>
      <w:spacing w:before="200"/>
      <w:outlineLvl w:val="1"/>
    </w:pPr>
    <w:rPr>
      <w:rFonts w:eastAsiaTheme="majorEastAsia"/>
      <w:b/>
      <w:bCs/>
      <w:color w:val="262626" w:themeColor="text1" w:themeTint="D9"/>
      <w:sz w:val="26"/>
      <w:szCs w:val="26"/>
    </w:rPr>
  </w:style>
  <w:style w:type="paragraph" w:styleId="Titre3">
    <w:name w:val="heading 3"/>
    <w:basedOn w:val="Normal"/>
    <w:next w:val="Normal"/>
    <w:link w:val="Titre3Car"/>
    <w:uiPriority w:val="9"/>
    <w:semiHidden/>
    <w:unhideWhenUsed/>
    <w:qFormat/>
    <w:rsid w:val="007F12EA"/>
    <w:pPr>
      <w:keepNext/>
      <w:keepLines/>
      <w:spacing w:before="40"/>
      <w:outlineLvl w:val="2"/>
    </w:pPr>
    <w:rPr>
      <w:rFonts w:eastAsiaTheme="majorEastAsia"/>
      <w:color w:val="1A495C" w:themeColor="accent1" w:themeShade="7F"/>
    </w:rPr>
  </w:style>
  <w:style w:type="paragraph" w:styleId="Titre4">
    <w:name w:val="heading 4"/>
    <w:basedOn w:val="Normal"/>
    <w:next w:val="Normal"/>
    <w:link w:val="Titre4Car"/>
    <w:uiPriority w:val="9"/>
    <w:semiHidden/>
    <w:unhideWhenUsed/>
    <w:qFormat/>
    <w:rsid w:val="007F12EA"/>
    <w:pPr>
      <w:keepNext/>
      <w:keepLines/>
      <w:spacing w:before="40"/>
      <w:outlineLvl w:val="3"/>
    </w:pPr>
    <w:rPr>
      <w:rFonts w:eastAsiaTheme="majorEastAsia"/>
      <w:i/>
      <w:iCs/>
      <w:color w:val="276E8B" w:themeColor="accent1" w:themeShade="BF"/>
    </w:rPr>
  </w:style>
  <w:style w:type="paragraph" w:styleId="Titre5">
    <w:name w:val="heading 5"/>
    <w:basedOn w:val="Normal"/>
    <w:next w:val="Normal"/>
    <w:link w:val="Titre5Car"/>
    <w:uiPriority w:val="9"/>
    <w:semiHidden/>
    <w:unhideWhenUsed/>
    <w:qFormat/>
    <w:rsid w:val="007F12EA"/>
    <w:pPr>
      <w:keepNext/>
      <w:keepLines/>
      <w:spacing w:before="40"/>
      <w:outlineLvl w:val="4"/>
    </w:pPr>
    <w:rPr>
      <w:rFonts w:eastAsiaTheme="majorEastAsia"/>
      <w:color w:val="276E8B" w:themeColor="accent1" w:themeShade="BF"/>
    </w:rPr>
  </w:style>
  <w:style w:type="paragraph" w:styleId="Titre6">
    <w:name w:val="heading 6"/>
    <w:basedOn w:val="Normal"/>
    <w:next w:val="Normal"/>
    <w:link w:val="Titre6Car"/>
    <w:uiPriority w:val="9"/>
    <w:semiHidden/>
    <w:unhideWhenUsed/>
    <w:qFormat/>
    <w:rsid w:val="007F12EA"/>
    <w:pPr>
      <w:keepNext/>
      <w:keepLines/>
      <w:spacing w:before="40"/>
      <w:outlineLvl w:val="5"/>
    </w:pPr>
    <w:rPr>
      <w:rFonts w:eastAsiaTheme="majorEastAsia"/>
      <w:color w:val="1A495C" w:themeColor="accent1" w:themeShade="7F"/>
    </w:rPr>
  </w:style>
  <w:style w:type="paragraph" w:styleId="Titre7">
    <w:name w:val="heading 7"/>
    <w:basedOn w:val="Normal"/>
    <w:next w:val="Normal"/>
    <w:link w:val="Titre7Car"/>
    <w:uiPriority w:val="9"/>
    <w:semiHidden/>
    <w:unhideWhenUsed/>
    <w:qFormat/>
    <w:rsid w:val="007F12EA"/>
    <w:pPr>
      <w:keepNext/>
      <w:keepLines/>
      <w:spacing w:before="40"/>
      <w:outlineLvl w:val="6"/>
    </w:pPr>
    <w:rPr>
      <w:rFonts w:eastAsiaTheme="majorEastAsia"/>
      <w:i/>
      <w:iCs/>
      <w:color w:val="1A495C" w:themeColor="accent1" w:themeShade="7F"/>
    </w:rPr>
  </w:style>
  <w:style w:type="paragraph" w:styleId="Titre8">
    <w:name w:val="heading 8"/>
    <w:basedOn w:val="Normal"/>
    <w:next w:val="Normal"/>
    <w:link w:val="Titre8Car"/>
    <w:uiPriority w:val="9"/>
    <w:semiHidden/>
    <w:unhideWhenUsed/>
    <w:qFormat/>
    <w:rsid w:val="007F12EA"/>
    <w:pPr>
      <w:keepNext/>
      <w:keepLines/>
      <w:spacing w:before="40"/>
      <w:outlineLvl w:val="7"/>
    </w:pPr>
    <w:rPr>
      <w:rFonts w:eastAsiaTheme="majorEastAsia"/>
      <w:color w:val="272727" w:themeColor="text1" w:themeTint="D8"/>
      <w:szCs w:val="21"/>
    </w:rPr>
  </w:style>
  <w:style w:type="paragraph" w:styleId="Titre9">
    <w:name w:val="heading 9"/>
    <w:basedOn w:val="Normal"/>
    <w:next w:val="Normal"/>
    <w:link w:val="Titre9Car"/>
    <w:uiPriority w:val="9"/>
    <w:semiHidden/>
    <w:unhideWhenUsed/>
    <w:qFormat/>
    <w:rsid w:val="007F12EA"/>
    <w:pPr>
      <w:keepNext/>
      <w:keepLines/>
      <w:spacing w:before="40"/>
      <w:outlineLvl w:val="8"/>
    </w:pPr>
    <w:rPr>
      <w:rFonts w:eastAsiaTheme="majorEastAsia"/>
      <w:i/>
      <w:iCs/>
      <w:color w:val="272727" w:themeColor="text1" w:themeTint="D8"/>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7F12EA"/>
  </w:style>
  <w:style w:type="character" w:customStyle="1" w:styleId="En-tteCar">
    <w:name w:val="En-tête Car"/>
    <w:basedOn w:val="Policepardfaut"/>
    <w:link w:val="En-tte"/>
    <w:uiPriority w:val="99"/>
    <w:rsid w:val="007F12EA"/>
    <w:rPr>
      <w:rFonts w:ascii="Arial" w:hAnsi="Arial" w:cs="Arial"/>
      <w:color w:val="auto"/>
    </w:rPr>
  </w:style>
  <w:style w:type="paragraph" w:styleId="Pieddepage">
    <w:name w:val="footer"/>
    <w:basedOn w:val="Normal"/>
    <w:link w:val="PieddepageCar"/>
    <w:uiPriority w:val="99"/>
    <w:rsid w:val="007F12EA"/>
    <w:pPr>
      <w:ind w:left="-720" w:right="-720"/>
      <w:jc w:val="center"/>
    </w:pPr>
    <w:rPr>
      <w:color w:val="265F65" w:themeColor="accent2" w:themeShade="80"/>
    </w:rPr>
  </w:style>
  <w:style w:type="character" w:customStyle="1" w:styleId="PieddepageCar">
    <w:name w:val="Pied de page Car"/>
    <w:basedOn w:val="Policepardfaut"/>
    <w:link w:val="Pieddepage"/>
    <w:uiPriority w:val="99"/>
    <w:rsid w:val="007F12EA"/>
    <w:rPr>
      <w:rFonts w:ascii="Arial" w:hAnsi="Arial" w:cs="Arial"/>
      <w:color w:val="265F65" w:themeColor="accent2" w:themeShade="80"/>
    </w:rPr>
  </w:style>
  <w:style w:type="character" w:styleId="Textedelespacerserv">
    <w:name w:val="Placeholder Text"/>
    <w:basedOn w:val="Policepardfaut"/>
    <w:uiPriority w:val="99"/>
    <w:semiHidden/>
    <w:rsid w:val="007F12EA"/>
    <w:rPr>
      <w:rFonts w:ascii="Arial" w:hAnsi="Arial" w:cs="Arial"/>
      <w:color w:val="578793" w:themeColor="accent5" w:themeShade="BF"/>
      <w:sz w:val="22"/>
    </w:rPr>
  </w:style>
  <w:style w:type="paragraph" w:customStyle="1" w:styleId="Coordonnes">
    <w:name w:val="Coordonnées"/>
    <w:basedOn w:val="Normal"/>
    <w:uiPriority w:val="3"/>
    <w:qFormat/>
    <w:rsid w:val="007F12EA"/>
    <w:pPr>
      <w:jc w:val="right"/>
    </w:pPr>
    <w:rPr>
      <w:sz w:val="20"/>
      <w:szCs w:val="18"/>
    </w:rPr>
  </w:style>
  <w:style w:type="paragraph" w:styleId="Date">
    <w:name w:val="Date"/>
    <w:basedOn w:val="Normal"/>
    <w:next w:val="Salutations"/>
    <w:link w:val="DateCar"/>
    <w:uiPriority w:val="4"/>
    <w:unhideWhenUsed/>
    <w:qFormat/>
    <w:rsid w:val="007F12EA"/>
    <w:pPr>
      <w:spacing w:before="960" w:after="960"/>
    </w:pPr>
  </w:style>
  <w:style w:type="character" w:customStyle="1" w:styleId="DateCar">
    <w:name w:val="Date Car"/>
    <w:basedOn w:val="Policepardfaut"/>
    <w:link w:val="Date"/>
    <w:uiPriority w:val="4"/>
    <w:rsid w:val="007F12EA"/>
    <w:rPr>
      <w:rFonts w:ascii="Arial" w:hAnsi="Arial" w:cs="Arial"/>
      <w:color w:val="auto"/>
    </w:rPr>
  </w:style>
  <w:style w:type="paragraph" w:styleId="Formuledepolitesse">
    <w:name w:val="Closing"/>
    <w:basedOn w:val="Normal"/>
    <w:next w:val="Signature"/>
    <w:link w:val="FormuledepolitesseCar"/>
    <w:uiPriority w:val="6"/>
    <w:unhideWhenUsed/>
    <w:qFormat/>
    <w:rsid w:val="007F12EA"/>
    <w:pPr>
      <w:spacing w:after="960"/>
    </w:pPr>
  </w:style>
  <w:style w:type="character" w:customStyle="1" w:styleId="FormuledepolitesseCar">
    <w:name w:val="Formule de politesse Car"/>
    <w:basedOn w:val="Policepardfaut"/>
    <w:link w:val="Formuledepolitesse"/>
    <w:uiPriority w:val="6"/>
    <w:rsid w:val="007F12EA"/>
    <w:rPr>
      <w:rFonts w:ascii="Arial" w:hAnsi="Arial" w:cs="Arial"/>
      <w:color w:val="auto"/>
    </w:rPr>
  </w:style>
  <w:style w:type="character" w:customStyle="1" w:styleId="Titre1Car">
    <w:name w:val="Titre 1 Car"/>
    <w:basedOn w:val="Policepardfaut"/>
    <w:link w:val="Titre1"/>
    <w:uiPriority w:val="9"/>
    <w:semiHidden/>
    <w:rsid w:val="007F12EA"/>
    <w:rPr>
      <w:rFonts w:ascii="Arial" w:eastAsiaTheme="majorEastAsia" w:hAnsi="Arial" w:cs="Arial"/>
      <w:b/>
      <w:bCs/>
      <w:color w:val="265F65" w:themeColor="accent2" w:themeShade="80"/>
      <w:sz w:val="28"/>
      <w:szCs w:val="28"/>
    </w:rPr>
  </w:style>
  <w:style w:type="character" w:customStyle="1" w:styleId="Titre2Car">
    <w:name w:val="Titre 2 Car"/>
    <w:basedOn w:val="Policepardfaut"/>
    <w:link w:val="Titre2"/>
    <w:uiPriority w:val="9"/>
    <w:semiHidden/>
    <w:rsid w:val="007F12EA"/>
    <w:rPr>
      <w:rFonts w:ascii="Arial" w:eastAsiaTheme="majorEastAsia" w:hAnsi="Arial" w:cs="Arial"/>
      <w:b/>
      <w:bCs/>
      <w:color w:val="262626" w:themeColor="text1" w:themeTint="D9"/>
      <w:sz w:val="26"/>
      <w:szCs w:val="26"/>
    </w:rPr>
  </w:style>
  <w:style w:type="table" w:styleId="Grilledutableau">
    <w:name w:val="Table Grid"/>
    <w:basedOn w:val="TableauNormal"/>
    <w:uiPriority w:val="59"/>
    <w:rsid w:val="007F1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7F12EA"/>
    <w:rPr>
      <w:rFonts w:ascii="Segoe UI" w:hAnsi="Segoe UI" w:cs="Segoe UI"/>
      <w:szCs w:val="18"/>
    </w:rPr>
  </w:style>
  <w:style w:type="character" w:customStyle="1" w:styleId="TextedebullesCar">
    <w:name w:val="Texte de bulles Car"/>
    <w:basedOn w:val="Policepardfaut"/>
    <w:link w:val="Textedebulles"/>
    <w:uiPriority w:val="99"/>
    <w:semiHidden/>
    <w:rsid w:val="007F12EA"/>
    <w:rPr>
      <w:rFonts w:ascii="Segoe UI" w:hAnsi="Segoe UI" w:cs="Segoe UI"/>
      <w:color w:val="auto"/>
      <w:szCs w:val="18"/>
    </w:rPr>
  </w:style>
  <w:style w:type="paragraph" w:styleId="Bibliographie">
    <w:name w:val="Bibliography"/>
    <w:basedOn w:val="Normal"/>
    <w:next w:val="Normal"/>
    <w:uiPriority w:val="37"/>
    <w:semiHidden/>
    <w:unhideWhenUsed/>
    <w:rsid w:val="007F12EA"/>
  </w:style>
  <w:style w:type="paragraph" w:styleId="Normalcentr">
    <w:name w:val="Block Text"/>
    <w:basedOn w:val="Normal"/>
    <w:uiPriority w:val="99"/>
    <w:semiHidden/>
    <w:unhideWhenUsed/>
    <w:rsid w:val="007F12EA"/>
    <w:pPr>
      <w:pBdr>
        <w:top w:val="single" w:sz="2" w:space="10" w:color="3494BA" w:themeColor="accent1" w:frame="1"/>
        <w:left w:val="single" w:sz="2" w:space="10" w:color="3494BA" w:themeColor="accent1" w:frame="1"/>
        <w:bottom w:val="single" w:sz="2" w:space="10" w:color="3494BA" w:themeColor="accent1" w:frame="1"/>
        <w:right w:val="single" w:sz="2" w:space="10" w:color="3494BA" w:themeColor="accent1" w:frame="1"/>
      </w:pBdr>
      <w:ind w:left="1152" w:right="1152"/>
    </w:pPr>
    <w:rPr>
      <w:i/>
      <w:iCs/>
      <w:color w:val="276E8B" w:themeColor="accent1" w:themeShade="BF"/>
    </w:rPr>
  </w:style>
  <w:style w:type="paragraph" w:styleId="Corpsdetexte">
    <w:name w:val="Body Text"/>
    <w:basedOn w:val="Normal"/>
    <w:link w:val="CorpsdetexteCar"/>
    <w:uiPriority w:val="99"/>
    <w:semiHidden/>
    <w:unhideWhenUsed/>
    <w:rsid w:val="007F12EA"/>
    <w:pPr>
      <w:spacing w:after="120"/>
    </w:pPr>
  </w:style>
  <w:style w:type="character" w:customStyle="1" w:styleId="CorpsdetexteCar">
    <w:name w:val="Corps de texte Car"/>
    <w:basedOn w:val="Policepardfaut"/>
    <w:link w:val="Corpsdetexte"/>
    <w:uiPriority w:val="99"/>
    <w:semiHidden/>
    <w:rsid w:val="007F12EA"/>
    <w:rPr>
      <w:rFonts w:ascii="Arial" w:hAnsi="Arial" w:cs="Arial"/>
      <w:color w:val="auto"/>
    </w:rPr>
  </w:style>
  <w:style w:type="paragraph" w:styleId="Corpsdetexte2">
    <w:name w:val="Body Text 2"/>
    <w:basedOn w:val="Normal"/>
    <w:link w:val="Corpsdetexte2Car"/>
    <w:uiPriority w:val="99"/>
    <w:semiHidden/>
    <w:unhideWhenUsed/>
    <w:rsid w:val="007F12EA"/>
    <w:pPr>
      <w:spacing w:after="120" w:line="480" w:lineRule="auto"/>
    </w:pPr>
  </w:style>
  <w:style w:type="character" w:customStyle="1" w:styleId="Corpsdetexte2Car">
    <w:name w:val="Corps de texte 2 Car"/>
    <w:basedOn w:val="Policepardfaut"/>
    <w:link w:val="Corpsdetexte2"/>
    <w:uiPriority w:val="99"/>
    <w:semiHidden/>
    <w:rsid w:val="007F12EA"/>
    <w:rPr>
      <w:rFonts w:ascii="Arial" w:hAnsi="Arial" w:cs="Arial"/>
      <w:color w:val="auto"/>
    </w:rPr>
  </w:style>
  <w:style w:type="paragraph" w:styleId="Corpsdetexte3">
    <w:name w:val="Body Text 3"/>
    <w:basedOn w:val="Normal"/>
    <w:link w:val="Corpsdetexte3Car"/>
    <w:uiPriority w:val="99"/>
    <w:semiHidden/>
    <w:unhideWhenUsed/>
    <w:rsid w:val="007F12EA"/>
    <w:pPr>
      <w:spacing w:after="120"/>
    </w:pPr>
    <w:rPr>
      <w:szCs w:val="16"/>
    </w:rPr>
  </w:style>
  <w:style w:type="character" w:customStyle="1" w:styleId="Corpsdetexte3Car">
    <w:name w:val="Corps de texte 3 Car"/>
    <w:basedOn w:val="Policepardfaut"/>
    <w:link w:val="Corpsdetexte3"/>
    <w:uiPriority w:val="99"/>
    <w:semiHidden/>
    <w:rsid w:val="007F12EA"/>
    <w:rPr>
      <w:rFonts w:ascii="Arial" w:hAnsi="Arial" w:cs="Arial"/>
      <w:color w:val="auto"/>
      <w:szCs w:val="16"/>
    </w:rPr>
  </w:style>
  <w:style w:type="paragraph" w:styleId="Retrait1religne">
    <w:name w:val="Body Text First Indent"/>
    <w:basedOn w:val="Corpsdetexte"/>
    <w:link w:val="Retrait1religneCar"/>
    <w:uiPriority w:val="99"/>
    <w:semiHidden/>
    <w:unhideWhenUsed/>
    <w:rsid w:val="007F12EA"/>
    <w:pPr>
      <w:spacing w:after="300"/>
      <w:ind w:firstLine="360"/>
    </w:pPr>
  </w:style>
  <w:style w:type="character" w:customStyle="1" w:styleId="Retrait1religneCar">
    <w:name w:val="Retrait 1re ligne Car"/>
    <w:basedOn w:val="CorpsdetexteCar"/>
    <w:link w:val="Retrait1religne"/>
    <w:uiPriority w:val="99"/>
    <w:semiHidden/>
    <w:rsid w:val="007F12EA"/>
    <w:rPr>
      <w:rFonts w:ascii="Arial" w:hAnsi="Arial" w:cs="Arial"/>
      <w:color w:val="auto"/>
    </w:rPr>
  </w:style>
  <w:style w:type="paragraph" w:styleId="Retraitcorpsdetexte">
    <w:name w:val="Body Text Indent"/>
    <w:basedOn w:val="Normal"/>
    <w:link w:val="RetraitcorpsdetexteCar"/>
    <w:uiPriority w:val="99"/>
    <w:semiHidden/>
    <w:unhideWhenUsed/>
    <w:rsid w:val="007F12EA"/>
    <w:pPr>
      <w:spacing w:after="120"/>
      <w:ind w:left="360"/>
    </w:pPr>
  </w:style>
  <w:style w:type="character" w:customStyle="1" w:styleId="RetraitcorpsdetexteCar">
    <w:name w:val="Retrait corps de texte Car"/>
    <w:basedOn w:val="Policepardfaut"/>
    <w:link w:val="Retraitcorpsdetexte"/>
    <w:uiPriority w:val="99"/>
    <w:semiHidden/>
    <w:rsid w:val="007F12EA"/>
    <w:rPr>
      <w:rFonts w:ascii="Arial" w:hAnsi="Arial" w:cs="Arial"/>
      <w:color w:val="auto"/>
    </w:rPr>
  </w:style>
  <w:style w:type="paragraph" w:styleId="Retraitcorpset1relig">
    <w:name w:val="Body Text First Indent 2"/>
    <w:basedOn w:val="Retraitcorpsdetexte"/>
    <w:link w:val="Retraitcorpset1religCar"/>
    <w:uiPriority w:val="99"/>
    <w:semiHidden/>
    <w:unhideWhenUsed/>
    <w:rsid w:val="007F12EA"/>
    <w:pPr>
      <w:spacing w:after="300"/>
      <w:ind w:firstLine="360"/>
    </w:pPr>
  </w:style>
  <w:style w:type="character" w:customStyle="1" w:styleId="Retraitcorpset1religCar">
    <w:name w:val="Retrait corps et 1re lig. Car"/>
    <w:basedOn w:val="RetraitcorpsdetexteCar"/>
    <w:link w:val="Retraitcorpset1relig"/>
    <w:uiPriority w:val="99"/>
    <w:semiHidden/>
    <w:rsid w:val="007F12EA"/>
    <w:rPr>
      <w:rFonts w:ascii="Arial" w:hAnsi="Arial" w:cs="Arial"/>
      <w:color w:val="auto"/>
    </w:rPr>
  </w:style>
  <w:style w:type="paragraph" w:styleId="Retraitcorpsdetexte2">
    <w:name w:val="Body Text Indent 2"/>
    <w:basedOn w:val="Normal"/>
    <w:link w:val="Retraitcorpsdetexte2Car"/>
    <w:uiPriority w:val="99"/>
    <w:semiHidden/>
    <w:unhideWhenUsed/>
    <w:rsid w:val="007F12EA"/>
    <w:pPr>
      <w:spacing w:after="120" w:line="480" w:lineRule="auto"/>
      <w:ind w:left="360"/>
    </w:pPr>
  </w:style>
  <w:style w:type="character" w:customStyle="1" w:styleId="Retraitcorpsdetexte2Car">
    <w:name w:val="Retrait corps de texte 2 Car"/>
    <w:basedOn w:val="Policepardfaut"/>
    <w:link w:val="Retraitcorpsdetexte2"/>
    <w:uiPriority w:val="99"/>
    <w:semiHidden/>
    <w:rsid w:val="007F12EA"/>
    <w:rPr>
      <w:rFonts w:ascii="Arial" w:hAnsi="Arial" w:cs="Arial"/>
      <w:color w:val="auto"/>
    </w:rPr>
  </w:style>
  <w:style w:type="paragraph" w:styleId="Retraitcorpsdetexte3">
    <w:name w:val="Body Text Indent 3"/>
    <w:basedOn w:val="Normal"/>
    <w:link w:val="Retraitcorpsdetexte3Car"/>
    <w:uiPriority w:val="99"/>
    <w:semiHidden/>
    <w:unhideWhenUsed/>
    <w:rsid w:val="007F12EA"/>
    <w:pPr>
      <w:spacing w:after="120"/>
      <w:ind w:left="360"/>
    </w:pPr>
    <w:rPr>
      <w:szCs w:val="16"/>
    </w:rPr>
  </w:style>
  <w:style w:type="character" w:customStyle="1" w:styleId="Retraitcorpsdetexte3Car">
    <w:name w:val="Retrait corps de texte 3 Car"/>
    <w:basedOn w:val="Policepardfaut"/>
    <w:link w:val="Retraitcorpsdetexte3"/>
    <w:uiPriority w:val="99"/>
    <w:semiHidden/>
    <w:rsid w:val="007F12EA"/>
    <w:rPr>
      <w:rFonts w:ascii="Arial" w:hAnsi="Arial" w:cs="Arial"/>
      <w:color w:val="auto"/>
      <w:szCs w:val="16"/>
    </w:rPr>
  </w:style>
  <w:style w:type="character" w:styleId="Titredulivre">
    <w:name w:val="Book Title"/>
    <w:basedOn w:val="Policepardfaut"/>
    <w:uiPriority w:val="33"/>
    <w:semiHidden/>
    <w:qFormat/>
    <w:rsid w:val="007F12EA"/>
    <w:rPr>
      <w:rFonts w:ascii="Arial" w:hAnsi="Arial" w:cs="Arial"/>
      <w:b/>
      <w:bCs/>
      <w:i/>
      <w:iCs/>
      <w:spacing w:val="5"/>
      <w:sz w:val="22"/>
    </w:rPr>
  </w:style>
  <w:style w:type="paragraph" w:styleId="Lgende">
    <w:name w:val="caption"/>
    <w:basedOn w:val="Normal"/>
    <w:next w:val="Normal"/>
    <w:uiPriority w:val="35"/>
    <w:semiHidden/>
    <w:unhideWhenUsed/>
    <w:qFormat/>
    <w:rsid w:val="007F12EA"/>
    <w:pPr>
      <w:spacing w:after="200"/>
    </w:pPr>
    <w:rPr>
      <w:i/>
      <w:iCs/>
      <w:color w:val="373545" w:themeColor="text2"/>
      <w:szCs w:val="18"/>
    </w:rPr>
  </w:style>
  <w:style w:type="table" w:styleId="Grillecouleur">
    <w:name w:val="Colorful Grid"/>
    <w:basedOn w:val="TableauNormal"/>
    <w:uiPriority w:val="73"/>
    <w:semiHidden/>
    <w:unhideWhenUsed/>
    <w:rsid w:val="007F12E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semiHidden/>
    <w:unhideWhenUsed/>
    <w:rsid w:val="007F12E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4EAF3" w:themeFill="accent1" w:themeFillTint="33"/>
    </w:tcPr>
    <w:tblStylePr w:type="firstRow">
      <w:rPr>
        <w:b/>
        <w:bCs/>
      </w:rPr>
      <w:tblPr/>
      <w:tcPr>
        <w:shd w:val="clear" w:color="auto" w:fill="A9D5E7" w:themeFill="accent1" w:themeFillTint="66"/>
      </w:tcPr>
    </w:tblStylePr>
    <w:tblStylePr w:type="lastRow">
      <w:rPr>
        <w:b/>
        <w:bCs/>
        <w:color w:val="000000" w:themeColor="text1"/>
      </w:rPr>
      <w:tblPr/>
      <w:tcPr>
        <w:shd w:val="clear" w:color="auto" w:fill="A9D5E7" w:themeFill="accent1" w:themeFillTint="66"/>
      </w:tcPr>
    </w:tblStylePr>
    <w:tblStylePr w:type="firstCol">
      <w:rPr>
        <w:color w:val="FFFFFF" w:themeColor="background1"/>
      </w:rPr>
      <w:tblPr/>
      <w:tcPr>
        <w:shd w:val="clear" w:color="auto" w:fill="276E8B" w:themeFill="accent1" w:themeFillShade="BF"/>
      </w:tcPr>
    </w:tblStylePr>
    <w:tblStylePr w:type="lastCol">
      <w:rPr>
        <w:color w:val="FFFFFF" w:themeColor="background1"/>
      </w:rPr>
      <w:tblPr/>
      <w:tcPr>
        <w:shd w:val="clear" w:color="auto" w:fill="276E8B" w:themeFill="accent1" w:themeFillShade="BF"/>
      </w:tcPr>
    </w:tblStylePr>
    <w:tblStylePr w:type="band1Vert">
      <w:tblPr/>
      <w:tcPr>
        <w:shd w:val="clear" w:color="auto" w:fill="94CBE1" w:themeFill="accent1" w:themeFillTint="7F"/>
      </w:tcPr>
    </w:tblStylePr>
    <w:tblStylePr w:type="band1Horz">
      <w:tblPr/>
      <w:tcPr>
        <w:shd w:val="clear" w:color="auto" w:fill="94CBE1" w:themeFill="accent1" w:themeFillTint="7F"/>
      </w:tcPr>
    </w:tblStylePr>
  </w:style>
  <w:style w:type="table" w:styleId="Grillecouleur-Accent2">
    <w:name w:val="Colorful Grid Accent 2"/>
    <w:basedOn w:val="TableauNormal"/>
    <w:uiPriority w:val="73"/>
    <w:semiHidden/>
    <w:unhideWhenUsed/>
    <w:rsid w:val="007F12E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F0F2" w:themeFill="accent2" w:themeFillTint="33"/>
    </w:tcPr>
    <w:tblStylePr w:type="firstRow">
      <w:rPr>
        <w:b/>
        <w:bCs/>
      </w:rPr>
      <w:tblPr/>
      <w:tcPr>
        <w:shd w:val="clear" w:color="auto" w:fill="BCE1E5" w:themeFill="accent2" w:themeFillTint="66"/>
      </w:tcPr>
    </w:tblStylePr>
    <w:tblStylePr w:type="lastRow">
      <w:rPr>
        <w:b/>
        <w:bCs/>
        <w:color w:val="000000" w:themeColor="text1"/>
      </w:rPr>
      <w:tblPr/>
      <w:tcPr>
        <w:shd w:val="clear" w:color="auto" w:fill="BCE1E5" w:themeFill="accent2" w:themeFillTint="66"/>
      </w:tcPr>
    </w:tblStylePr>
    <w:tblStylePr w:type="firstCol">
      <w:rPr>
        <w:color w:val="FFFFFF" w:themeColor="background1"/>
      </w:rPr>
      <w:tblPr/>
      <w:tcPr>
        <w:shd w:val="clear" w:color="auto" w:fill="398E98" w:themeFill="accent2" w:themeFillShade="BF"/>
      </w:tcPr>
    </w:tblStylePr>
    <w:tblStylePr w:type="lastCol">
      <w:rPr>
        <w:color w:val="FFFFFF" w:themeColor="background1"/>
      </w:rPr>
      <w:tblPr/>
      <w:tcPr>
        <w:shd w:val="clear" w:color="auto" w:fill="398E98" w:themeFill="accent2" w:themeFillShade="BF"/>
      </w:tcPr>
    </w:tblStylePr>
    <w:tblStylePr w:type="band1Vert">
      <w:tblPr/>
      <w:tcPr>
        <w:shd w:val="clear" w:color="auto" w:fill="ABDADF" w:themeFill="accent2" w:themeFillTint="7F"/>
      </w:tcPr>
    </w:tblStylePr>
    <w:tblStylePr w:type="band1Horz">
      <w:tblPr/>
      <w:tcPr>
        <w:shd w:val="clear" w:color="auto" w:fill="ABDADF" w:themeFill="accent2" w:themeFillTint="7F"/>
      </w:tcPr>
    </w:tblStylePr>
  </w:style>
  <w:style w:type="table" w:styleId="Grillecouleur-Accent3">
    <w:name w:val="Colorful Grid Accent 3"/>
    <w:basedOn w:val="TableauNormal"/>
    <w:uiPriority w:val="73"/>
    <w:semiHidden/>
    <w:unhideWhenUsed/>
    <w:rsid w:val="007F12E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F1ED" w:themeFill="accent3" w:themeFillTint="33"/>
    </w:tcPr>
    <w:tblStylePr w:type="firstRow">
      <w:rPr>
        <w:b/>
        <w:bCs/>
      </w:rPr>
      <w:tblPr/>
      <w:tcPr>
        <w:shd w:val="clear" w:color="auto" w:fill="C7E4DB" w:themeFill="accent3" w:themeFillTint="66"/>
      </w:tcPr>
    </w:tblStylePr>
    <w:tblStylePr w:type="lastRow">
      <w:rPr>
        <w:b/>
        <w:bCs/>
        <w:color w:val="000000" w:themeColor="text1"/>
      </w:rPr>
      <w:tblPr/>
      <w:tcPr>
        <w:shd w:val="clear" w:color="auto" w:fill="C7E4DB" w:themeFill="accent3" w:themeFillTint="66"/>
      </w:tcPr>
    </w:tblStylePr>
    <w:tblStylePr w:type="firstCol">
      <w:rPr>
        <w:color w:val="FFFFFF" w:themeColor="background1"/>
      </w:rPr>
      <w:tblPr/>
      <w:tcPr>
        <w:shd w:val="clear" w:color="auto" w:fill="4A9A82" w:themeFill="accent3" w:themeFillShade="BF"/>
      </w:tcPr>
    </w:tblStylePr>
    <w:tblStylePr w:type="lastCol">
      <w:rPr>
        <w:color w:val="FFFFFF" w:themeColor="background1"/>
      </w:rPr>
      <w:tblPr/>
      <w:tcPr>
        <w:shd w:val="clear" w:color="auto" w:fill="4A9A82" w:themeFill="accent3" w:themeFillShade="BF"/>
      </w:tcPr>
    </w:tblStylePr>
    <w:tblStylePr w:type="band1Vert">
      <w:tblPr/>
      <w:tcPr>
        <w:shd w:val="clear" w:color="auto" w:fill="BADED3" w:themeFill="accent3" w:themeFillTint="7F"/>
      </w:tcPr>
    </w:tblStylePr>
    <w:tblStylePr w:type="band1Horz">
      <w:tblPr/>
      <w:tcPr>
        <w:shd w:val="clear" w:color="auto" w:fill="BADED3" w:themeFill="accent3" w:themeFillTint="7F"/>
      </w:tcPr>
    </w:tblStylePr>
  </w:style>
  <w:style w:type="table" w:styleId="Grillecouleur-Accent4">
    <w:name w:val="Colorful Grid Accent 4"/>
    <w:basedOn w:val="TableauNormal"/>
    <w:uiPriority w:val="73"/>
    <w:semiHidden/>
    <w:unhideWhenUsed/>
    <w:rsid w:val="007F12E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4E7E8" w:themeFill="accent4" w:themeFillTint="33"/>
    </w:tcPr>
    <w:tblStylePr w:type="firstRow">
      <w:rPr>
        <w:b/>
        <w:bCs/>
      </w:rPr>
      <w:tblPr/>
      <w:tcPr>
        <w:shd w:val="clear" w:color="auto" w:fill="C9D0D1" w:themeFill="accent4" w:themeFillTint="66"/>
      </w:tcPr>
    </w:tblStylePr>
    <w:tblStylePr w:type="lastRow">
      <w:rPr>
        <w:b/>
        <w:bCs/>
        <w:color w:val="000000" w:themeColor="text1"/>
      </w:rPr>
      <w:tblPr/>
      <w:tcPr>
        <w:shd w:val="clear" w:color="auto" w:fill="C9D0D1" w:themeFill="accent4" w:themeFillTint="66"/>
      </w:tcPr>
    </w:tblStylePr>
    <w:tblStylePr w:type="firstCol">
      <w:rPr>
        <w:color w:val="FFFFFF" w:themeColor="background1"/>
      </w:rPr>
      <w:tblPr/>
      <w:tcPr>
        <w:shd w:val="clear" w:color="auto" w:fill="5A696A" w:themeFill="accent4" w:themeFillShade="BF"/>
      </w:tcPr>
    </w:tblStylePr>
    <w:tblStylePr w:type="lastCol">
      <w:rPr>
        <w:color w:val="FFFFFF" w:themeColor="background1"/>
      </w:rPr>
      <w:tblPr/>
      <w:tcPr>
        <w:shd w:val="clear" w:color="auto" w:fill="5A696A" w:themeFill="accent4" w:themeFillShade="BF"/>
      </w:tcPr>
    </w:tblStylePr>
    <w:tblStylePr w:type="band1Vert">
      <w:tblPr/>
      <w:tcPr>
        <w:shd w:val="clear" w:color="auto" w:fill="BCC5C6" w:themeFill="accent4" w:themeFillTint="7F"/>
      </w:tcPr>
    </w:tblStylePr>
    <w:tblStylePr w:type="band1Horz">
      <w:tblPr/>
      <w:tcPr>
        <w:shd w:val="clear" w:color="auto" w:fill="BCC5C6" w:themeFill="accent4" w:themeFillTint="7F"/>
      </w:tcPr>
    </w:tblStylePr>
  </w:style>
  <w:style w:type="table" w:styleId="Grillecouleur-Accent5">
    <w:name w:val="Colorful Grid Accent 5"/>
    <w:basedOn w:val="TableauNormal"/>
    <w:uiPriority w:val="73"/>
    <w:semiHidden/>
    <w:unhideWhenUsed/>
    <w:rsid w:val="007F12E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6EEF0" w:themeFill="accent5" w:themeFillTint="33"/>
    </w:tcPr>
    <w:tblStylePr w:type="firstRow">
      <w:rPr>
        <w:b/>
        <w:bCs/>
      </w:rPr>
      <w:tblPr/>
      <w:tcPr>
        <w:shd w:val="clear" w:color="auto" w:fill="CDDDE1" w:themeFill="accent5" w:themeFillTint="66"/>
      </w:tcPr>
    </w:tblStylePr>
    <w:tblStylePr w:type="lastRow">
      <w:rPr>
        <w:b/>
        <w:bCs/>
        <w:color w:val="000000" w:themeColor="text1"/>
      </w:rPr>
      <w:tblPr/>
      <w:tcPr>
        <w:shd w:val="clear" w:color="auto" w:fill="CDDDE1" w:themeFill="accent5" w:themeFillTint="66"/>
      </w:tcPr>
    </w:tblStylePr>
    <w:tblStylePr w:type="firstCol">
      <w:rPr>
        <w:color w:val="FFFFFF" w:themeColor="background1"/>
      </w:rPr>
      <w:tblPr/>
      <w:tcPr>
        <w:shd w:val="clear" w:color="auto" w:fill="578793" w:themeFill="accent5" w:themeFillShade="BF"/>
      </w:tcPr>
    </w:tblStylePr>
    <w:tblStylePr w:type="lastCol">
      <w:rPr>
        <w:color w:val="FFFFFF" w:themeColor="background1"/>
      </w:rPr>
      <w:tblPr/>
      <w:tcPr>
        <w:shd w:val="clear" w:color="auto" w:fill="578793" w:themeFill="accent5" w:themeFillShade="BF"/>
      </w:tcPr>
    </w:tblStylePr>
    <w:tblStylePr w:type="band1Vert">
      <w:tblPr/>
      <w:tcPr>
        <w:shd w:val="clear" w:color="auto" w:fill="C1D5DA" w:themeFill="accent5" w:themeFillTint="7F"/>
      </w:tcPr>
    </w:tblStylePr>
    <w:tblStylePr w:type="band1Horz">
      <w:tblPr/>
      <w:tcPr>
        <w:shd w:val="clear" w:color="auto" w:fill="C1D5DA" w:themeFill="accent5" w:themeFillTint="7F"/>
      </w:tcPr>
    </w:tblStylePr>
  </w:style>
  <w:style w:type="table" w:styleId="Grillecouleur-Accent6">
    <w:name w:val="Colorful Grid Accent 6"/>
    <w:basedOn w:val="TableauNormal"/>
    <w:uiPriority w:val="73"/>
    <w:semiHidden/>
    <w:unhideWhenUsed/>
    <w:rsid w:val="007F12E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0E6F6" w:themeFill="accent6" w:themeFillTint="33"/>
    </w:tcPr>
    <w:tblStylePr w:type="firstRow">
      <w:rPr>
        <w:b/>
        <w:bCs/>
      </w:rPr>
      <w:tblPr/>
      <w:tcPr>
        <w:shd w:val="clear" w:color="auto" w:fill="A3CEED" w:themeFill="accent6" w:themeFillTint="66"/>
      </w:tcPr>
    </w:tblStylePr>
    <w:tblStylePr w:type="lastRow">
      <w:rPr>
        <w:b/>
        <w:bCs/>
        <w:color w:val="000000" w:themeColor="text1"/>
      </w:rPr>
      <w:tblPr/>
      <w:tcPr>
        <w:shd w:val="clear" w:color="auto" w:fill="A3CEED" w:themeFill="accent6" w:themeFillTint="66"/>
      </w:tcPr>
    </w:tblStylePr>
    <w:tblStylePr w:type="firstCol">
      <w:rPr>
        <w:color w:val="FFFFFF" w:themeColor="background1"/>
      </w:rPr>
      <w:tblPr/>
      <w:tcPr>
        <w:shd w:val="clear" w:color="auto" w:fill="1C6194" w:themeFill="accent6" w:themeFillShade="BF"/>
      </w:tcPr>
    </w:tblStylePr>
    <w:tblStylePr w:type="lastCol">
      <w:rPr>
        <w:color w:val="FFFFFF" w:themeColor="background1"/>
      </w:rPr>
      <w:tblPr/>
      <w:tcPr>
        <w:shd w:val="clear" w:color="auto" w:fill="1C6194" w:themeFill="accent6" w:themeFillShade="BF"/>
      </w:tcPr>
    </w:tblStylePr>
    <w:tblStylePr w:type="band1Vert">
      <w:tblPr/>
      <w:tcPr>
        <w:shd w:val="clear" w:color="auto" w:fill="8CC2E9" w:themeFill="accent6" w:themeFillTint="7F"/>
      </w:tcPr>
    </w:tblStylePr>
    <w:tblStylePr w:type="band1Horz">
      <w:tblPr/>
      <w:tcPr>
        <w:shd w:val="clear" w:color="auto" w:fill="8CC2E9" w:themeFill="accent6" w:themeFillTint="7F"/>
      </w:tcPr>
    </w:tblStylePr>
  </w:style>
  <w:style w:type="table" w:styleId="Listecouleur">
    <w:name w:val="Colorful List"/>
    <w:basedOn w:val="TableauNormal"/>
    <w:uiPriority w:val="72"/>
    <w:semiHidden/>
    <w:unhideWhenUsed/>
    <w:rsid w:val="007F12EA"/>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D98A2" w:themeFill="accent2" w:themeFillShade="CC"/>
      </w:tcPr>
    </w:tblStylePr>
    <w:tblStylePr w:type="lastRow">
      <w:rPr>
        <w:b/>
        <w:bCs/>
        <w:color w:val="3D98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semiHidden/>
    <w:unhideWhenUsed/>
    <w:rsid w:val="007F12EA"/>
    <w:pPr>
      <w:spacing w:after="0" w:line="240" w:lineRule="auto"/>
    </w:pPr>
    <w:rPr>
      <w:color w:val="000000" w:themeColor="text1"/>
    </w:rPr>
    <w:tblPr>
      <w:tblStyleRowBandSize w:val="1"/>
      <w:tblStyleColBandSize w:val="1"/>
    </w:tblPr>
    <w:tcPr>
      <w:shd w:val="clear" w:color="auto" w:fill="EAF4F9" w:themeFill="accent1" w:themeFillTint="19"/>
    </w:tcPr>
    <w:tblStylePr w:type="firstRow">
      <w:rPr>
        <w:b/>
        <w:bCs/>
        <w:color w:val="FFFFFF" w:themeColor="background1"/>
      </w:rPr>
      <w:tblPr/>
      <w:tcPr>
        <w:tcBorders>
          <w:bottom w:val="single" w:sz="12" w:space="0" w:color="FFFFFF" w:themeColor="background1"/>
        </w:tcBorders>
        <w:shd w:val="clear" w:color="auto" w:fill="3D98A2" w:themeFill="accent2" w:themeFillShade="CC"/>
      </w:tcPr>
    </w:tblStylePr>
    <w:tblStylePr w:type="lastRow">
      <w:rPr>
        <w:b/>
        <w:bCs/>
        <w:color w:val="3D98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AE5F0" w:themeFill="accent1" w:themeFillTint="3F"/>
      </w:tcPr>
    </w:tblStylePr>
    <w:tblStylePr w:type="band1Horz">
      <w:tblPr/>
      <w:tcPr>
        <w:shd w:val="clear" w:color="auto" w:fill="D4EAF3" w:themeFill="accent1" w:themeFillTint="33"/>
      </w:tcPr>
    </w:tblStylePr>
  </w:style>
  <w:style w:type="table" w:styleId="Listecouleur-Accent2">
    <w:name w:val="Colorful List Accent 2"/>
    <w:basedOn w:val="TableauNormal"/>
    <w:uiPriority w:val="72"/>
    <w:semiHidden/>
    <w:unhideWhenUsed/>
    <w:rsid w:val="007F12EA"/>
    <w:pPr>
      <w:spacing w:after="0" w:line="240" w:lineRule="auto"/>
    </w:pPr>
    <w:rPr>
      <w:color w:val="000000" w:themeColor="text1"/>
    </w:rPr>
    <w:tblPr>
      <w:tblStyleRowBandSize w:val="1"/>
      <w:tblStyleColBandSize w:val="1"/>
    </w:tblPr>
    <w:tcPr>
      <w:shd w:val="clear" w:color="auto" w:fill="EEF7F8" w:themeFill="accent2" w:themeFillTint="19"/>
    </w:tcPr>
    <w:tblStylePr w:type="firstRow">
      <w:rPr>
        <w:b/>
        <w:bCs/>
        <w:color w:val="FFFFFF" w:themeColor="background1"/>
      </w:rPr>
      <w:tblPr/>
      <w:tcPr>
        <w:tcBorders>
          <w:bottom w:val="single" w:sz="12" w:space="0" w:color="FFFFFF" w:themeColor="background1"/>
        </w:tcBorders>
        <w:shd w:val="clear" w:color="auto" w:fill="3D98A2" w:themeFill="accent2" w:themeFillShade="CC"/>
      </w:tcPr>
    </w:tblStylePr>
    <w:tblStylePr w:type="lastRow">
      <w:rPr>
        <w:b/>
        <w:bCs/>
        <w:color w:val="3D98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CEF" w:themeFill="accent2" w:themeFillTint="3F"/>
      </w:tcPr>
    </w:tblStylePr>
    <w:tblStylePr w:type="band1Horz">
      <w:tblPr/>
      <w:tcPr>
        <w:shd w:val="clear" w:color="auto" w:fill="DDF0F2" w:themeFill="accent2" w:themeFillTint="33"/>
      </w:tcPr>
    </w:tblStylePr>
  </w:style>
  <w:style w:type="table" w:styleId="Listecouleur-Accent3">
    <w:name w:val="Colorful List Accent 3"/>
    <w:basedOn w:val="TableauNormal"/>
    <w:uiPriority w:val="72"/>
    <w:semiHidden/>
    <w:unhideWhenUsed/>
    <w:rsid w:val="007F12EA"/>
    <w:pPr>
      <w:spacing w:after="0" w:line="240" w:lineRule="auto"/>
    </w:pPr>
    <w:rPr>
      <w:color w:val="000000" w:themeColor="text1"/>
    </w:rPr>
    <w:tblPr>
      <w:tblStyleRowBandSize w:val="1"/>
      <w:tblStyleColBandSize w:val="1"/>
    </w:tblPr>
    <w:tcPr>
      <w:shd w:val="clear" w:color="auto" w:fill="F1F8F6" w:themeFill="accent3" w:themeFillTint="19"/>
    </w:tcPr>
    <w:tblStylePr w:type="firstRow">
      <w:rPr>
        <w:b/>
        <w:bCs/>
        <w:color w:val="FFFFFF" w:themeColor="background1"/>
      </w:rPr>
      <w:tblPr/>
      <w:tcPr>
        <w:tcBorders>
          <w:bottom w:val="single" w:sz="12" w:space="0" w:color="FFFFFF" w:themeColor="background1"/>
        </w:tcBorders>
        <w:shd w:val="clear" w:color="auto" w:fill="617072" w:themeFill="accent4" w:themeFillShade="CC"/>
      </w:tcPr>
    </w:tblStylePr>
    <w:tblStylePr w:type="lastRow">
      <w:rPr>
        <w:b/>
        <w:bCs/>
        <w:color w:val="61707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EE9" w:themeFill="accent3" w:themeFillTint="3F"/>
      </w:tcPr>
    </w:tblStylePr>
    <w:tblStylePr w:type="band1Horz">
      <w:tblPr/>
      <w:tcPr>
        <w:shd w:val="clear" w:color="auto" w:fill="E3F1ED" w:themeFill="accent3" w:themeFillTint="33"/>
      </w:tcPr>
    </w:tblStylePr>
  </w:style>
  <w:style w:type="table" w:styleId="Listecouleur-Accent4">
    <w:name w:val="Colorful List Accent 4"/>
    <w:basedOn w:val="TableauNormal"/>
    <w:uiPriority w:val="72"/>
    <w:semiHidden/>
    <w:unhideWhenUsed/>
    <w:rsid w:val="007F12EA"/>
    <w:pPr>
      <w:spacing w:after="0" w:line="240" w:lineRule="auto"/>
    </w:pPr>
    <w:rPr>
      <w:color w:val="000000" w:themeColor="text1"/>
    </w:rPr>
    <w:tblPr>
      <w:tblStyleRowBandSize w:val="1"/>
      <w:tblStyleColBandSize w:val="1"/>
    </w:tblPr>
    <w:tcPr>
      <w:shd w:val="clear" w:color="auto" w:fill="F1F3F3" w:themeFill="accent4" w:themeFillTint="19"/>
    </w:tcPr>
    <w:tblStylePr w:type="firstRow">
      <w:rPr>
        <w:b/>
        <w:bCs/>
        <w:color w:val="FFFFFF" w:themeColor="background1"/>
      </w:rPr>
      <w:tblPr/>
      <w:tcPr>
        <w:tcBorders>
          <w:bottom w:val="single" w:sz="12" w:space="0" w:color="FFFFFF" w:themeColor="background1"/>
        </w:tcBorders>
        <w:shd w:val="clear" w:color="auto" w:fill="4FA58B" w:themeFill="accent3" w:themeFillShade="CC"/>
      </w:tcPr>
    </w:tblStylePr>
    <w:tblStylePr w:type="lastRow">
      <w:rPr>
        <w:b/>
        <w:bCs/>
        <w:color w:val="4FA58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2E3" w:themeFill="accent4" w:themeFillTint="3F"/>
      </w:tcPr>
    </w:tblStylePr>
    <w:tblStylePr w:type="band1Horz">
      <w:tblPr/>
      <w:tcPr>
        <w:shd w:val="clear" w:color="auto" w:fill="E4E7E8" w:themeFill="accent4" w:themeFillTint="33"/>
      </w:tcPr>
    </w:tblStylePr>
  </w:style>
  <w:style w:type="table" w:styleId="Listecouleur-Accent5">
    <w:name w:val="Colorful List Accent 5"/>
    <w:basedOn w:val="TableauNormal"/>
    <w:uiPriority w:val="72"/>
    <w:semiHidden/>
    <w:unhideWhenUsed/>
    <w:rsid w:val="007F12EA"/>
    <w:pPr>
      <w:spacing w:after="0" w:line="240" w:lineRule="auto"/>
    </w:pPr>
    <w:rPr>
      <w:color w:val="000000" w:themeColor="text1"/>
    </w:rPr>
    <w:tblPr>
      <w:tblStyleRowBandSize w:val="1"/>
      <w:tblStyleColBandSize w:val="1"/>
    </w:tblPr>
    <w:tcPr>
      <w:shd w:val="clear" w:color="auto" w:fill="F2F6F7" w:themeFill="accent5" w:themeFillTint="19"/>
    </w:tcPr>
    <w:tblStylePr w:type="firstRow">
      <w:rPr>
        <w:b/>
        <w:bCs/>
        <w:color w:val="FFFFFF" w:themeColor="background1"/>
      </w:rPr>
      <w:tblPr/>
      <w:tcPr>
        <w:tcBorders>
          <w:bottom w:val="single" w:sz="12" w:space="0" w:color="FFFFFF" w:themeColor="background1"/>
        </w:tcBorders>
        <w:shd w:val="clear" w:color="auto" w:fill="1E689E" w:themeFill="accent6" w:themeFillShade="CC"/>
      </w:tcPr>
    </w:tblStylePr>
    <w:tblStylePr w:type="lastRow">
      <w:rPr>
        <w:b/>
        <w:bCs/>
        <w:color w:val="1E689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0EAED" w:themeFill="accent5" w:themeFillTint="3F"/>
      </w:tcPr>
    </w:tblStylePr>
    <w:tblStylePr w:type="band1Horz">
      <w:tblPr/>
      <w:tcPr>
        <w:shd w:val="clear" w:color="auto" w:fill="E6EEF0" w:themeFill="accent5" w:themeFillTint="33"/>
      </w:tcPr>
    </w:tblStylePr>
  </w:style>
  <w:style w:type="table" w:styleId="Listecouleur-Accent6">
    <w:name w:val="Colorful List Accent 6"/>
    <w:basedOn w:val="TableauNormal"/>
    <w:uiPriority w:val="72"/>
    <w:semiHidden/>
    <w:unhideWhenUsed/>
    <w:rsid w:val="007F12EA"/>
    <w:pPr>
      <w:spacing w:after="0" w:line="240" w:lineRule="auto"/>
    </w:pPr>
    <w:rPr>
      <w:color w:val="000000" w:themeColor="text1"/>
    </w:rPr>
    <w:tblPr>
      <w:tblStyleRowBandSize w:val="1"/>
      <w:tblStyleColBandSize w:val="1"/>
    </w:tblPr>
    <w:tcPr>
      <w:shd w:val="clear" w:color="auto" w:fill="E8F2FA" w:themeFill="accent6" w:themeFillTint="19"/>
    </w:tcPr>
    <w:tblStylePr w:type="firstRow">
      <w:rPr>
        <w:b/>
        <w:bCs/>
        <w:color w:val="FFFFFF" w:themeColor="background1"/>
      </w:rPr>
      <w:tblPr/>
      <w:tcPr>
        <w:tcBorders>
          <w:bottom w:val="single" w:sz="12" w:space="0" w:color="FFFFFF" w:themeColor="background1"/>
        </w:tcBorders>
        <w:shd w:val="clear" w:color="auto" w:fill="5D909D" w:themeFill="accent5" w:themeFillShade="CC"/>
      </w:tcPr>
    </w:tblStylePr>
    <w:tblStylePr w:type="lastRow">
      <w:rPr>
        <w:b/>
        <w:bCs/>
        <w:color w:val="5D909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E0F4" w:themeFill="accent6" w:themeFillTint="3F"/>
      </w:tcPr>
    </w:tblStylePr>
    <w:tblStylePr w:type="band1Horz">
      <w:tblPr/>
      <w:tcPr>
        <w:shd w:val="clear" w:color="auto" w:fill="D0E6F6" w:themeFill="accent6" w:themeFillTint="33"/>
      </w:tcPr>
    </w:tblStylePr>
  </w:style>
  <w:style w:type="table" w:styleId="Tramecouleur">
    <w:name w:val="Colorful Shading"/>
    <w:basedOn w:val="TableauNormal"/>
    <w:uiPriority w:val="71"/>
    <w:semiHidden/>
    <w:unhideWhenUsed/>
    <w:rsid w:val="007F12EA"/>
    <w:pPr>
      <w:spacing w:after="0" w:line="240" w:lineRule="auto"/>
    </w:pPr>
    <w:rPr>
      <w:color w:val="000000" w:themeColor="text1"/>
    </w:rPr>
    <w:tblPr>
      <w:tblStyleRowBandSize w:val="1"/>
      <w:tblStyleColBandSize w:val="1"/>
      <w:tblBorders>
        <w:top w:val="single" w:sz="24" w:space="0" w:color="58B6C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semiHidden/>
    <w:unhideWhenUsed/>
    <w:rsid w:val="007F12EA"/>
    <w:pPr>
      <w:spacing w:after="0" w:line="240" w:lineRule="auto"/>
    </w:pPr>
    <w:rPr>
      <w:color w:val="000000" w:themeColor="text1"/>
    </w:rPr>
    <w:tblPr>
      <w:tblStyleRowBandSize w:val="1"/>
      <w:tblStyleColBandSize w:val="1"/>
      <w:tblBorders>
        <w:top w:val="single" w:sz="24" w:space="0" w:color="58B6C0" w:themeColor="accent2"/>
        <w:left w:val="single" w:sz="4" w:space="0" w:color="3494BA" w:themeColor="accent1"/>
        <w:bottom w:val="single" w:sz="4" w:space="0" w:color="3494BA" w:themeColor="accent1"/>
        <w:right w:val="single" w:sz="4" w:space="0" w:color="3494BA" w:themeColor="accent1"/>
        <w:insideH w:val="single" w:sz="4" w:space="0" w:color="FFFFFF" w:themeColor="background1"/>
        <w:insideV w:val="single" w:sz="4" w:space="0" w:color="FFFFFF" w:themeColor="background1"/>
      </w:tblBorders>
    </w:tblPr>
    <w:tcPr>
      <w:shd w:val="clear" w:color="auto" w:fill="EAF4F9" w:themeFill="accent1" w:themeFillTint="19"/>
    </w:tcPr>
    <w:tblStylePr w:type="firstRow">
      <w:rPr>
        <w:b/>
        <w:bCs/>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586F" w:themeFill="accent1" w:themeFillShade="99"/>
      </w:tcPr>
    </w:tblStylePr>
    <w:tblStylePr w:type="firstCol">
      <w:rPr>
        <w:color w:val="FFFFFF" w:themeColor="background1"/>
      </w:rPr>
      <w:tblPr/>
      <w:tcPr>
        <w:tcBorders>
          <w:top w:val="nil"/>
          <w:left w:val="nil"/>
          <w:bottom w:val="nil"/>
          <w:right w:val="nil"/>
          <w:insideH w:val="single" w:sz="4" w:space="0" w:color="1F586F" w:themeColor="accent1" w:themeShade="99"/>
          <w:insideV w:val="nil"/>
        </w:tcBorders>
        <w:shd w:val="clear" w:color="auto" w:fill="1F586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F586F" w:themeFill="accent1" w:themeFillShade="99"/>
      </w:tcPr>
    </w:tblStylePr>
    <w:tblStylePr w:type="band1Vert">
      <w:tblPr/>
      <w:tcPr>
        <w:shd w:val="clear" w:color="auto" w:fill="A9D5E7" w:themeFill="accent1" w:themeFillTint="66"/>
      </w:tcPr>
    </w:tblStylePr>
    <w:tblStylePr w:type="band1Horz">
      <w:tblPr/>
      <w:tcPr>
        <w:shd w:val="clear" w:color="auto" w:fill="94CBE1"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semiHidden/>
    <w:unhideWhenUsed/>
    <w:rsid w:val="007F12EA"/>
    <w:pPr>
      <w:spacing w:after="0" w:line="240" w:lineRule="auto"/>
    </w:pPr>
    <w:rPr>
      <w:color w:val="000000" w:themeColor="text1"/>
    </w:rPr>
    <w:tblPr>
      <w:tblStyleRowBandSize w:val="1"/>
      <w:tblStyleColBandSize w:val="1"/>
      <w:tblBorders>
        <w:top w:val="single" w:sz="24" w:space="0" w:color="58B6C0" w:themeColor="accent2"/>
        <w:left w:val="single" w:sz="4" w:space="0" w:color="58B6C0" w:themeColor="accent2"/>
        <w:bottom w:val="single" w:sz="4" w:space="0" w:color="58B6C0" w:themeColor="accent2"/>
        <w:right w:val="single" w:sz="4" w:space="0" w:color="58B6C0" w:themeColor="accent2"/>
        <w:insideH w:val="single" w:sz="4" w:space="0" w:color="FFFFFF" w:themeColor="background1"/>
        <w:insideV w:val="single" w:sz="4" w:space="0" w:color="FFFFFF" w:themeColor="background1"/>
      </w:tblBorders>
    </w:tblPr>
    <w:tcPr>
      <w:shd w:val="clear" w:color="auto" w:fill="EEF7F8" w:themeFill="accent2" w:themeFillTint="19"/>
    </w:tcPr>
    <w:tblStylePr w:type="firstRow">
      <w:rPr>
        <w:b/>
        <w:bCs/>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7279" w:themeFill="accent2" w:themeFillShade="99"/>
      </w:tcPr>
    </w:tblStylePr>
    <w:tblStylePr w:type="firstCol">
      <w:rPr>
        <w:color w:val="FFFFFF" w:themeColor="background1"/>
      </w:rPr>
      <w:tblPr/>
      <w:tcPr>
        <w:tcBorders>
          <w:top w:val="nil"/>
          <w:left w:val="nil"/>
          <w:bottom w:val="nil"/>
          <w:right w:val="nil"/>
          <w:insideH w:val="single" w:sz="4" w:space="0" w:color="2E7279" w:themeColor="accent2" w:themeShade="99"/>
          <w:insideV w:val="nil"/>
        </w:tcBorders>
        <w:shd w:val="clear" w:color="auto" w:fill="2E727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E7279" w:themeFill="accent2" w:themeFillShade="99"/>
      </w:tcPr>
    </w:tblStylePr>
    <w:tblStylePr w:type="band1Vert">
      <w:tblPr/>
      <w:tcPr>
        <w:shd w:val="clear" w:color="auto" w:fill="BCE1E5" w:themeFill="accent2" w:themeFillTint="66"/>
      </w:tcPr>
    </w:tblStylePr>
    <w:tblStylePr w:type="band1Horz">
      <w:tblPr/>
      <w:tcPr>
        <w:shd w:val="clear" w:color="auto" w:fill="ABDADF"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semiHidden/>
    <w:unhideWhenUsed/>
    <w:rsid w:val="007F12EA"/>
    <w:pPr>
      <w:spacing w:after="0" w:line="240" w:lineRule="auto"/>
    </w:pPr>
    <w:rPr>
      <w:color w:val="000000" w:themeColor="text1"/>
    </w:rPr>
    <w:tblPr>
      <w:tblStyleRowBandSize w:val="1"/>
      <w:tblStyleColBandSize w:val="1"/>
      <w:tblBorders>
        <w:top w:val="single" w:sz="24" w:space="0" w:color="7A8C8E" w:themeColor="accent4"/>
        <w:left w:val="single" w:sz="4" w:space="0" w:color="75BDA7" w:themeColor="accent3"/>
        <w:bottom w:val="single" w:sz="4" w:space="0" w:color="75BDA7" w:themeColor="accent3"/>
        <w:right w:val="single" w:sz="4" w:space="0" w:color="75BDA7" w:themeColor="accent3"/>
        <w:insideH w:val="single" w:sz="4" w:space="0" w:color="FFFFFF" w:themeColor="background1"/>
        <w:insideV w:val="single" w:sz="4" w:space="0" w:color="FFFFFF" w:themeColor="background1"/>
      </w:tblBorders>
    </w:tblPr>
    <w:tcPr>
      <w:shd w:val="clear" w:color="auto" w:fill="F1F8F6" w:themeFill="accent3" w:themeFillTint="19"/>
    </w:tcPr>
    <w:tblStylePr w:type="firstRow">
      <w:rPr>
        <w:b/>
        <w:bCs/>
      </w:rPr>
      <w:tblPr/>
      <w:tcPr>
        <w:tcBorders>
          <w:top w:val="nil"/>
          <w:left w:val="nil"/>
          <w:bottom w:val="single" w:sz="24" w:space="0" w:color="7A8C8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B7C68" w:themeFill="accent3" w:themeFillShade="99"/>
      </w:tcPr>
    </w:tblStylePr>
    <w:tblStylePr w:type="firstCol">
      <w:rPr>
        <w:color w:val="FFFFFF" w:themeColor="background1"/>
      </w:rPr>
      <w:tblPr/>
      <w:tcPr>
        <w:tcBorders>
          <w:top w:val="nil"/>
          <w:left w:val="nil"/>
          <w:bottom w:val="nil"/>
          <w:right w:val="nil"/>
          <w:insideH w:val="single" w:sz="4" w:space="0" w:color="3B7C68" w:themeColor="accent3" w:themeShade="99"/>
          <w:insideV w:val="nil"/>
        </w:tcBorders>
        <w:shd w:val="clear" w:color="auto" w:fill="3B7C6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B7C68" w:themeFill="accent3" w:themeFillShade="99"/>
      </w:tcPr>
    </w:tblStylePr>
    <w:tblStylePr w:type="band1Vert">
      <w:tblPr/>
      <w:tcPr>
        <w:shd w:val="clear" w:color="auto" w:fill="C7E4DB" w:themeFill="accent3" w:themeFillTint="66"/>
      </w:tcPr>
    </w:tblStylePr>
    <w:tblStylePr w:type="band1Horz">
      <w:tblPr/>
      <w:tcPr>
        <w:shd w:val="clear" w:color="auto" w:fill="BADED3" w:themeFill="accent3" w:themeFillTint="7F"/>
      </w:tcPr>
    </w:tblStylePr>
  </w:style>
  <w:style w:type="table" w:styleId="Tramecouleur-Accent4">
    <w:name w:val="Colorful Shading Accent 4"/>
    <w:basedOn w:val="TableauNormal"/>
    <w:uiPriority w:val="71"/>
    <w:semiHidden/>
    <w:unhideWhenUsed/>
    <w:rsid w:val="007F12EA"/>
    <w:pPr>
      <w:spacing w:after="0" w:line="240" w:lineRule="auto"/>
    </w:pPr>
    <w:rPr>
      <w:color w:val="000000" w:themeColor="text1"/>
    </w:rPr>
    <w:tblPr>
      <w:tblStyleRowBandSize w:val="1"/>
      <w:tblStyleColBandSize w:val="1"/>
      <w:tblBorders>
        <w:top w:val="single" w:sz="24" w:space="0" w:color="75BDA7" w:themeColor="accent3"/>
        <w:left w:val="single" w:sz="4" w:space="0" w:color="7A8C8E" w:themeColor="accent4"/>
        <w:bottom w:val="single" w:sz="4" w:space="0" w:color="7A8C8E" w:themeColor="accent4"/>
        <w:right w:val="single" w:sz="4" w:space="0" w:color="7A8C8E" w:themeColor="accent4"/>
        <w:insideH w:val="single" w:sz="4" w:space="0" w:color="FFFFFF" w:themeColor="background1"/>
        <w:insideV w:val="single" w:sz="4" w:space="0" w:color="FFFFFF" w:themeColor="background1"/>
      </w:tblBorders>
    </w:tblPr>
    <w:tcPr>
      <w:shd w:val="clear" w:color="auto" w:fill="F1F3F3" w:themeFill="accent4" w:themeFillTint="19"/>
    </w:tcPr>
    <w:tblStylePr w:type="firstRow">
      <w:rPr>
        <w:b/>
        <w:bCs/>
      </w:rPr>
      <w:tblPr/>
      <w:tcPr>
        <w:tcBorders>
          <w:top w:val="nil"/>
          <w:left w:val="nil"/>
          <w:bottom w:val="single" w:sz="24" w:space="0" w:color="75BDA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5455" w:themeFill="accent4" w:themeFillShade="99"/>
      </w:tcPr>
    </w:tblStylePr>
    <w:tblStylePr w:type="firstCol">
      <w:rPr>
        <w:color w:val="FFFFFF" w:themeColor="background1"/>
      </w:rPr>
      <w:tblPr/>
      <w:tcPr>
        <w:tcBorders>
          <w:top w:val="nil"/>
          <w:left w:val="nil"/>
          <w:bottom w:val="nil"/>
          <w:right w:val="nil"/>
          <w:insideH w:val="single" w:sz="4" w:space="0" w:color="485455" w:themeColor="accent4" w:themeShade="99"/>
          <w:insideV w:val="nil"/>
        </w:tcBorders>
        <w:shd w:val="clear" w:color="auto" w:fill="48545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85455" w:themeFill="accent4" w:themeFillShade="99"/>
      </w:tcPr>
    </w:tblStylePr>
    <w:tblStylePr w:type="band1Vert">
      <w:tblPr/>
      <w:tcPr>
        <w:shd w:val="clear" w:color="auto" w:fill="C9D0D1" w:themeFill="accent4" w:themeFillTint="66"/>
      </w:tcPr>
    </w:tblStylePr>
    <w:tblStylePr w:type="band1Horz">
      <w:tblPr/>
      <w:tcPr>
        <w:shd w:val="clear" w:color="auto" w:fill="BCC5C6"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semiHidden/>
    <w:unhideWhenUsed/>
    <w:rsid w:val="007F12EA"/>
    <w:pPr>
      <w:spacing w:after="0" w:line="240" w:lineRule="auto"/>
    </w:pPr>
    <w:rPr>
      <w:color w:val="000000" w:themeColor="text1"/>
    </w:rPr>
    <w:tblPr>
      <w:tblStyleRowBandSize w:val="1"/>
      <w:tblStyleColBandSize w:val="1"/>
      <w:tblBorders>
        <w:top w:val="single" w:sz="24" w:space="0" w:color="2683C6" w:themeColor="accent6"/>
        <w:left w:val="single" w:sz="4" w:space="0" w:color="84ACB6" w:themeColor="accent5"/>
        <w:bottom w:val="single" w:sz="4" w:space="0" w:color="84ACB6" w:themeColor="accent5"/>
        <w:right w:val="single" w:sz="4" w:space="0" w:color="84ACB6" w:themeColor="accent5"/>
        <w:insideH w:val="single" w:sz="4" w:space="0" w:color="FFFFFF" w:themeColor="background1"/>
        <w:insideV w:val="single" w:sz="4" w:space="0" w:color="FFFFFF" w:themeColor="background1"/>
      </w:tblBorders>
    </w:tblPr>
    <w:tcPr>
      <w:shd w:val="clear" w:color="auto" w:fill="F2F6F7" w:themeFill="accent5" w:themeFillTint="19"/>
    </w:tcPr>
    <w:tblStylePr w:type="firstRow">
      <w:rPr>
        <w:b/>
        <w:bCs/>
      </w:rPr>
      <w:tblPr/>
      <w:tcPr>
        <w:tcBorders>
          <w:top w:val="nil"/>
          <w:left w:val="nil"/>
          <w:bottom w:val="single" w:sz="24" w:space="0" w:color="2683C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6C76" w:themeFill="accent5" w:themeFillShade="99"/>
      </w:tcPr>
    </w:tblStylePr>
    <w:tblStylePr w:type="firstCol">
      <w:rPr>
        <w:color w:val="FFFFFF" w:themeColor="background1"/>
      </w:rPr>
      <w:tblPr/>
      <w:tcPr>
        <w:tcBorders>
          <w:top w:val="nil"/>
          <w:left w:val="nil"/>
          <w:bottom w:val="nil"/>
          <w:right w:val="nil"/>
          <w:insideH w:val="single" w:sz="4" w:space="0" w:color="466C76" w:themeColor="accent5" w:themeShade="99"/>
          <w:insideV w:val="nil"/>
        </w:tcBorders>
        <w:shd w:val="clear" w:color="auto" w:fill="466C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66C76" w:themeFill="accent5" w:themeFillShade="99"/>
      </w:tcPr>
    </w:tblStylePr>
    <w:tblStylePr w:type="band1Vert">
      <w:tblPr/>
      <w:tcPr>
        <w:shd w:val="clear" w:color="auto" w:fill="CDDDE1" w:themeFill="accent5" w:themeFillTint="66"/>
      </w:tcPr>
    </w:tblStylePr>
    <w:tblStylePr w:type="band1Horz">
      <w:tblPr/>
      <w:tcPr>
        <w:shd w:val="clear" w:color="auto" w:fill="C1D5DA"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semiHidden/>
    <w:unhideWhenUsed/>
    <w:rsid w:val="007F12EA"/>
    <w:pPr>
      <w:spacing w:after="0" w:line="240" w:lineRule="auto"/>
    </w:pPr>
    <w:rPr>
      <w:color w:val="000000" w:themeColor="text1"/>
    </w:rPr>
    <w:tblPr>
      <w:tblStyleRowBandSize w:val="1"/>
      <w:tblStyleColBandSize w:val="1"/>
      <w:tblBorders>
        <w:top w:val="single" w:sz="24" w:space="0" w:color="84ACB6" w:themeColor="accent5"/>
        <w:left w:val="single" w:sz="4" w:space="0" w:color="2683C6" w:themeColor="accent6"/>
        <w:bottom w:val="single" w:sz="4" w:space="0" w:color="2683C6" w:themeColor="accent6"/>
        <w:right w:val="single" w:sz="4" w:space="0" w:color="2683C6" w:themeColor="accent6"/>
        <w:insideH w:val="single" w:sz="4" w:space="0" w:color="FFFFFF" w:themeColor="background1"/>
        <w:insideV w:val="single" w:sz="4" w:space="0" w:color="FFFFFF" w:themeColor="background1"/>
      </w:tblBorders>
    </w:tblPr>
    <w:tcPr>
      <w:shd w:val="clear" w:color="auto" w:fill="E8F2FA" w:themeFill="accent6" w:themeFillTint="19"/>
    </w:tcPr>
    <w:tblStylePr w:type="firstRow">
      <w:rPr>
        <w:b/>
        <w:bCs/>
      </w:rPr>
      <w:tblPr/>
      <w:tcPr>
        <w:tcBorders>
          <w:top w:val="nil"/>
          <w:left w:val="nil"/>
          <w:bottom w:val="single" w:sz="24" w:space="0" w:color="84ACB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E76" w:themeFill="accent6" w:themeFillShade="99"/>
      </w:tcPr>
    </w:tblStylePr>
    <w:tblStylePr w:type="firstCol">
      <w:rPr>
        <w:color w:val="FFFFFF" w:themeColor="background1"/>
      </w:rPr>
      <w:tblPr/>
      <w:tcPr>
        <w:tcBorders>
          <w:top w:val="nil"/>
          <w:left w:val="nil"/>
          <w:bottom w:val="nil"/>
          <w:right w:val="nil"/>
          <w:insideH w:val="single" w:sz="4" w:space="0" w:color="164E76" w:themeColor="accent6" w:themeShade="99"/>
          <w:insideV w:val="nil"/>
        </w:tcBorders>
        <w:shd w:val="clear" w:color="auto" w:fill="164E7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64E76" w:themeFill="accent6" w:themeFillShade="99"/>
      </w:tcPr>
    </w:tblStylePr>
    <w:tblStylePr w:type="band1Vert">
      <w:tblPr/>
      <w:tcPr>
        <w:shd w:val="clear" w:color="auto" w:fill="A3CEED" w:themeFill="accent6" w:themeFillTint="66"/>
      </w:tcPr>
    </w:tblStylePr>
    <w:tblStylePr w:type="band1Horz">
      <w:tblPr/>
      <w:tcPr>
        <w:shd w:val="clear" w:color="auto" w:fill="8CC2E9" w:themeFill="accent6" w:themeFillTint="7F"/>
      </w:tcPr>
    </w:tblStylePr>
    <w:tblStylePr w:type="neCell">
      <w:rPr>
        <w:color w:val="000000" w:themeColor="text1"/>
      </w:rPr>
    </w:tblStylePr>
    <w:tblStylePr w:type="nwCell">
      <w:rPr>
        <w:color w:val="000000" w:themeColor="text1"/>
      </w:rPr>
    </w:tblStylePr>
  </w:style>
  <w:style w:type="character" w:styleId="Marquedecommentaire">
    <w:name w:val="annotation reference"/>
    <w:basedOn w:val="Policepardfaut"/>
    <w:uiPriority w:val="99"/>
    <w:semiHidden/>
    <w:unhideWhenUsed/>
    <w:rsid w:val="007F12EA"/>
    <w:rPr>
      <w:rFonts w:ascii="Arial" w:hAnsi="Arial" w:cs="Arial"/>
      <w:sz w:val="22"/>
      <w:szCs w:val="16"/>
    </w:rPr>
  </w:style>
  <w:style w:type="paragraph" w:styleId="Commentaire">
    <w:name w:val="annotation text"/>
    <w:basedOn w:val="Normal"/>
    <w:link w:val="CommentaireCar"/>
    <w:uiPriority w:val="99"/>
    <w:semiHidden/>
    <w:unhideWhenUsed/>
    <w:rsid w:val="007F12EA"/>
  </w:style>
  <w:style w:type="character" w:customStyle="1" w:styleId="CommentaireCar">
    <w:name w:val="Commentaire Car"/>
    <w:basedOn w:val="Policepardfaut"/>
    <w:link w:val="Commentaire"/>
    <w:uiPriority w:val="99"/>
    <w:semiHidden/>
    <w:rsid w:val="007F12EA"/>
    <w:rPr>
      <w:rFonts w:ascii="Arial" w:hAnsi="Arial" w:cs="Arial"/>
      <w:color w:val="auto"/>
    </w:rPr>
  </w:style>
  <w:style w:type="paragraph" w:styleId="Objetducommentaire">
    <w:name w:val="annotation subject"/>
    <w:basedOn w:val="Commentaire"/>
    <w:next w:val="Commentaire"/>
    <w:link w:val="ObjetducommentaireCar"/>
    <w:uiPriority w:val="99"/>
    <w:semiHidden/>
    <w:unhideWhenUsed/>
    <w:rsid w:val="007F12EA"/>
    <w:rPr>
      <w:b/>
      <w:bCs/>
    </w:rPr>
  </w:style>
  <w:style w:type="character" w:customStyle="1" w:styleId="ObjetducommentaireCar">
    <w:name w:val="Objet du commentaire Car"/>
    <w:basedOn w:val="CommentaireCar"/>
    <w:link w:val="Objetducommentaire"/>
    <w:uiPriority w:val="99"/>
    <w:semiHidden/>
    <w:rsid w:val="007F12EA"/>
    <w:rPr>
      <w:rFonts w:ascii="Arial" w:hAnsi="Arial" w:cs="Arial"/>
      <w:b/>
      <w:bCs/>
      <w:color w:val="auto"/>
    </w:rPr>
  </w:style>
  <w:style w:type="table" w:styleId="Listefonce">
    <w:name w:val="Dark List"/>
    <w:basedOn w:val="TableauNormal"/>
    <w:uiPriority w:val="70"/>
    <w:semiHidden/>
    <w:unhideWhenUsed/>
    <w:rsid w:val="007F12EA"/>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semiHidden/>
    <w:unhideWhenUsed/>
    <w:rsid w:val="007F12EA"/>
    <w:pPr>
      <w:spacing w:after="0" w:line="240" w:lineRule="auto"/>
    </w:pPr>
    <w:rPr>
      <w:color w:val="FFFFFF" w:themeColor="background1"/>
    </w:rPr>
    <w:tblPr>
      <w:tblStyleRowBandSize w:val="1"/>
      <w:tblStyleColBandSize w:val="1"/>
    </w:tblPr>
    <w:tcPr>
      <w:shd w:val="clear" w:color="auto" w:fill="3494B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A495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76E8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76E8B" w:themeFill="accent1" w:themeFillShade="BF"/>
      </w:tcPr>
    </w:tblStylePr>
    <w:tblStylePr w:type="band1Vert">
      <w:tblPr/>
      <w:tcPr>
        <w:tcBorders>
          <w:top w:val="nil"/>
          <w:left w:val="nil"/>
          <w:bottom w:val="nil"/>
          <w:right w:val="nil"/>
          <w:insideH w:val="nil"/>
          <w:insideV w:val="nil"/>
        </w:tcBorders>
        <w:shd w:val="clear" w:color="auto" w:fill="276E8B" w:themeFill="accent1" w:themeFillShade="BF"/>
      </w:tcPr>
    </w:tblStylePr>
    <w:tblStylePr w:type="band1Horz">
      <w:tblPr/>
      <w:tcPr>
        <w:tcBorders>
          <w:top w:val="nil"/>
          <w:left w:val="nil"/>
          <w:bottom w:val="nil"/>
          <w:right w:val="nil"/>
          <w:insideH w:val="nil"/>
          <w:insideV w:val="nil"/>
        </w:tcBorders>
        <w:shd w:val="clear" w:color="auto" w:fill="276E8B" w:themeFill="accent1" w:themeFillShade="BF"/>
      </w:tcPr>
    </w:tblStylePr>
  </w:style>
  <w:style w:type="table" w:styleId="Listefonce-Accent2">
    <w:name w:val="Dark List Accent 2"/>
    <w:basedOn w:val="TableauNormal"/>
    <w:uiPriority w:val="70"/>
    <w:semiHidden/>
    <w:unhideWhenUsed/>
    <w:rsid w:val="007F12EA"/>
    <w:pPr>
      <w:spacing w:after="0" w:line="240" w:lineRule="auto"/>
    </w:pPr>
    <w:rPr>
      <w:color w:val="FFFFFF" w:themeColor="background1"/>
    </w:rPr>
    <w:tblPr>
      <w:tblStyleRowBandSize w:val="1"/>
      <w:tblStyleColBandSize w:val="1"/>
    </w:tblPr>
    <w:tcPr>
      <w:shd w:val="clear" w:color="auto" w:fill="58B6C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E6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98E9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98E98" w:themeFill="accent2" w:themeFillShade="BF"/>
      </w:tcPr>
    </w:tblStylePr>
    <w:tblStylePr w:type="band1Vert">
      <w:tblPr/>
      <w:tcPr>
        <w:tcBorders>
          <w:top w:val="nil"/>
          <w:left w:val="nil"/>
          <w:bottom w:val="nil"/>
          <w:right w:val="nil"/>
          <w:insideH w:val="nil"/>
          <w:insideV w:val="nil"/>
        </w:tcBorders>
        <w:shd w:val="clear" w:color="auto" w:fill="398E98" w:themeFill="accent2" w:themeFillShade="BF"/>
      </w:tcPr>
    </w:tblStylePr>
    <w:tblStylePr w:type="band1Horz">
      <w:tblPr/>
      <w:tcPr>
        <w:tcBorders>
          <w:top w:val="nil"/>
          <w:left w:val="nil"/>
          <w:bottom w:val="nil"/>
          <w:right w:val="nil"/>
          <w:insideH w:val="nil"/>
          <w:insideV w:val="nil"/>
        </w:tcBorders>
        <w:shd w:val="clear" w:color="auto" w:fill="398E98" w:themeFill="accent2" w:themeFillShade="BF"/>
      </w:tcPr>
    </w:tblStylePr>
  </w:style>
  <w:style w:type="table" w:styleId="Listefonce-Accent3">
    <w:name w:val="Dark List Accent 3"/>
    <w:basedOn w:val="TableauNormal"/>
    <w:uiPriority w:val="70"/>
    <w:semiHidden/>
    <w:unhideWhenUsed/>
    <w:rsid w:val="007F12EA"/>
    <w:pPr>
      <w:spacing w:after="0" w:line="240" w:lineRule="auto"/>
    </w:pPr>
    <w:rPr>
      <w:color w:val="FFFFFF" w:themeColor="background1"/>
    </w:rPr>
    <w:tblPr>
      <w:tblStyleRowBandSize w:val="1"/>
      <w:tblStyleColBandSize w:val="1"/>
    </w:tblPr>
    <w:tcPr>
      <w:shd w:val="clear" w:color="auto" w:fill="75BDA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675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A9A8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A9A82" w:themeFill="accent3" w:themeFillShade="BF"/>
      </w:tcPr>
    </w:tblStylePr>
    <w:tblStylePr w:type="band1Vert">
      <w:tblPr/>
      <w:tcPr>
        <w:tcBorders>
          <w:top w:val="nil"/>
          <w:left w:val="nil"/>
          <w:bottom w:val="nil"/>
          <w:right w:val="nil"/>
          <w:insideH w:val="nil"/>
          <w:insideV w:val="nil"/>
        </w:tcBorders>
        <w:shd w:val="clear" w:color="auto" w:fill="4A9A82" w:themeFill="accent3" w:themeFillShade="BF"/>
      </w:tcPr>
    </w:tblStylePr>
    <w:tblStylePr w:type="band1Horz">
      <w:tblPr/>
      <w:tcPr>
        <w:tcBorders>
          <w:top w:val="nil"/>
          <w:left w:val="nil"/>
          <w:bottom w:val="nil"/>
          <w:right w:val="nil"/>
          <w:insideH w:val="nil"/>
          <w:insideV w:val="nil"/>
        </w:tcBorders>
        <w:shd w:val="clear" w:color="auto" w:fill="4A9A82" w:themeFill="accent3" w:themeFillShade="BF"/>
      </w:tcPr>
    </w:tblStylePr>
  </w:style>
  <w:style w:type="table" w:styleId="Listefonce-Accent4">
    <w:name w:val="Dark List Accent 4"/>
    <w:basedOn w:val="TableauNormal"/>
    <w:uiPriority w:val="70"/>
    <w:semiHidden/>
    <w:unhideWhenUsed/>
    <w:rsid w:val="007F12EA"/>
    <w:pPr>
      <w:spacing w:after="0" w:line="240" w:lineRule="auto"/>
    </w:pPr>
    <w:rPr>
      <w:color w:val="FFFFFF" w:themeColor="background1"/>
    </w:rPr>
    <w:tblPr>
      <w:tblStyleRowBandSize w:val="1"/>
      <w:tblStyleColBandSize w:val="1"/>
    </w:tblPr>
    <w:tcPr>
      <w:shd w:val="clear" w:color="auto" w:fill="7A8C8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454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A696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A696A" w:themeFill="accent4" w:themeFillShade="BF"/>
      </w:tcPr>
    </w:tblStylePr>
    <w:tblStylePr w:type="band1Vert">
      <w:tblPr/>
      <w:tcPr>
        <w:tcBorders>
          <w:top w:val="nil"/>
          <w:left w:val="nil"/>
          <w:bottom w:val="nil"/>
          <w:right w:val="nil"/>
          <w:insideH w:val="nil"/>
          <w:insideV w:val="nil"/>
        </w:tcBorders>
        <w:shd w:val="clear" w:color="auto" w:fill="5A696A" w:themeFill="accent4" w:themeFillShade="BF"/>
      </w:tcPr>
    </w:tblStylePr>
    <w:tblStylePr w:type="band1Horz">
      <w:tblPr/>
      <w:tcPr>
        <w:tcBorders>
          <w:top w:val="nil"/>
          <w:left w:val="nil"/>
          <w:bottom w:val="nil"/>
          <w:right w:val="nil"/>
          <w:insideH w:val="nil"/>
          <w:insideV w:val="nil"/>
        </w:tcBorders>
        <w:shd w:val="clear" w:color="auto" w:fill="5A696A" w:themeFill="accent4" w:themeFillShade="BF"/>
      </w:tcPr>
    </w:tblStylePr>
  </w:style>
  <w:style w:type="table" w:styleId="Listefonce-Accent5">
    <w:name w:val="Dark List Accent 5"/>
    <w:basedOn w:val="TableauNormal"/>
    <w:uiPriority w:val="70"/>
    <w:semiHidden/>
    <w:unhideWhenUsed/>
    <w:rsid w:val="007F12EA"/>
    <w:pPr>
      <w:spacing w:after="0" w:line="240" w:lineRule="auto"/>
    </w:pPr>
    <w:rPr>
      <w:color w:val="FFFFFF" w:themeColor="background1"/>
    </w:rPr>
    <w:tblPr>
      <w:tblStyleRowBandSize w:val="1"/>
      <w:tblStyleColBandSize w:val="1"/>
    </w:tblPr>
    <w:tcPr>
      <w:shd w:val="clear" w:color="auto" w:fill="84ACB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5A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7879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78793" w:themeFill="accent5" w:themeFillShade="BF"/>
      </w:tcPr>
    </w:tblStylePr>
    <w:tblStylePr w:type="band1Vert">
      <w:tblPr/>
      <w:tcPr>
        <w:tcBorders>
          <w:top w:val="nil"/>
          <w:left w:val="nil"/>
          <w:bottom w:val="nil"/>
          <w:right w:val="nil"/>
          <w:insideH w:val="nil"/>
          <w:insideV w:val="nil"/>
        </w:tcBorders>
        <w:shd w:val="clear" w:color="auto" w:fill="578793" w:themeFill="accent5" w:themeFillShade="BF"/>
      </w:tcPr>
    </w:tblStylePr>
    <w:tblStylePr w:type="band1Horz">
      <w:tblPr/>
      <w:tcPr>
        <w:tcBorders>
          <w:top w:val="nil"/>
          <w:left w:val="nil"/>
          <w:bottom w:val="nil"/>
          <w:right w:val="nil"/>
          <w:insideH w:val="nil"/>
          <w:insideV w:val="nil"/>
        </w:tcBorders>
        <w:shd w:val="clear" w:color="auto" w:fill="578793" w:themeFill="accent5" w:themeFillShade="BF"/>
      </w:tcPr>
    </w:tblStylePr>
  </w:style>
  <w:style w:type="table" w:styleId="Listefonce-Accent6">
    <w:name w:val="Dark List Accent 6"/>
    <w:basedOn w:val="TableauNormal"/>
    <w:uiPriority w:val="70"/>
    <w:semiHidden/>
    <w:unhideWhenUsed/>
    <w:rsid w:val="007F12EA"/>
    <w:pPr>
      <w:spacing w:after="0" w:line="240" w:lineRule="auto"/>
    </w:pPr>
    <w:rPr>
      <w:color w:val="FFFFFF" w:themeColor="background1"/>
    </w:rPr>
    <w:tblPr>
      <w:tblStyleRowBandSize w:val="1"/>
      <w:tblStyleColBandSize w:val="1"/>
    </w:tblPr>
    <w:tcPr>
      <w:shd w:val="clear" w:color="auto" w:fill="2683C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16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C619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C6194" w:themeFill="accent6" w:themeFillShade="BF"/>
      </w:tcPr>
    </w:tblStylePr>
    <w:tblStylePr w:type="band1Vert">
      <w:tblPr/>
      <w:tcPr>
        <w:tcBorders>
          <w:top w:val="nil"/>
          <w:left w:val="nil"/>
          <w:bottom w:val="nil"/>
          <w:right w:val="nil"/>
          <w:insideH w:val="nil"/>
          <w:insideV w:val="nil"/>
        </w:tcBorders>
        <w:shd w:val="clear" w:color="auto" w:fill="1C6194" w:themeFill="accent6" w:themeFillShade="BF"/>
      </w:tcPr>
    </w:tblStylePr>
    <w:tblStylePr w:type="band1Horz">
      <w:tblPr/>
      <w:tcPr>
        <w:tcBorders>
          <w:top w:val="nil"/>
          <w:left w:val="nil"/>
          <w:bottom w:val="nil"/>
          <w:right w:val="nil"/>
          <w:insideH w:val="nil"/>
          <w:insideV w:val="nil"/>
        </w:tcBorders>
        <w:shd w:val="clear" w:color="auto" w:fill="1C6194" w:themeFill="accent6" w:themeFillShade="BF"/>
      </w:tcPr>
    </w:tblStylePr>
  </w:style>
  <w:style w:type="paragraph" w:styleId="Explorateurdedocuments">
    <w:name w:val="Document Map"/>
    <w:basedOn w:val="Normal"/>
    <w:link w:val="ExplorateurdedocumentsCar"/>
    <w:uiPriority w:val="99"/>
    <w:semiHidden/>
    <w:unhideWhenUsed/>
    <w:rsid w:val="007F12EA"/>
    <w:rPr>
      <w:rFonts w:ascii="Segoe UI" w:hAnsi="Segoe UI" w:cs="Segoe UI"/>
      <w:szCs w:val="16"/>
    </w:rPr>
  </w:style>
  <w:style w:type="character" w:customStyle="1" w:styleId="ExplorateurdedocumentsCar">
    <w:name w:val="Explorateur de documents Car"/>
    <w:basedOn w:val="Policepardfaut"/>
    <w:link w:val="Explorateurdedocuments"/>
    <w:uiPriority w:val="99"/>
    <w:semiHidden/>
    <w:rsid w:val="007F12EA"/>
    <w:rPr>
      <w:rFonts w:ascii="Segoe UI" w:hAnsi="Segoe UI" w:cs="Segoe UI"/>
      <w:color w:val="auto"/>
      <w:szCs w:val="16"/>
    </w:rPr>
  </w:style>
  <w:style w:type="paragraph" w:styleId="Signaturelectronique">
    <w:name w:val="E-mail Signature"/>
    <w:basedOn w:val="Normal"/>
    <w:link w:val="SignaturelectroniqueCar"/>
    <w:uiPriority w:val="99"/>
    <w:semiHidden/>
    <w:unhideWhenUsed/>
    <w:rsid w:val="007F12EA"/>
  </w:style>
  <w:style w:type="character" w:customStyle="1" w:styleId="SignaturelectroniqueCar">
    <w:name w:val="Signature électronique Car"/>
    <w:basedOn w:val="Policepardfaut"/>
    <w:link w:val="Signaturelectronique"/>
    <w:uiPriority w:val="99"/>
    <w:semiHidden/>
    <w:rsid w:val="007F12EA"/>
    <w:rPr>
      <w:rFonts w:ascii="Arial" w:hAnsi="Arial" w:cs="Arial"/>
      <w:color w:val="auto"/>
    </w:rPr>
  </w:style>
  <w:style w:type="character" w:styleId="Accentuation">
    <w:name w:val="Emphasis"/>
    <w:basedOn w:val="Policepardfaut"/>
    <w:uiPriority w:val="20"/>
    <w:qFormat/>
    <w:rsid w:val="007F12EA"/>
    <w:rPr>
      <w:rFonts w:ascii="Arial" w:hAnsi="Arial" w:cs="Arial"/>
      <w:i/>
      <w:iCs/>
      <w:sz w:val="22"/>
    </w:rPr>
  </w:style>
  <w:style w:type="character" w:styleId="Appeldenotedefin">
    <w:name w:val="endnote reference"/>
    <w:basedOn w:val="Policepardfaut"/>
    <w:uiPriority w:val="99"/>
    <w:semiHidden/>
    <w:unhideWhenUsed/>
    <w:rsid w:val="007F12EA"/>
    <w:rPr>
      <w:rFonts w:ascii="Arial" w:hAnsi="Arial" w:cs="Arial"/>
      <w:sz w:val="22"/>
      <w:vertAlign w:val="superscript"/>
    </w:rPr>
  </w:style>
  <w:style w:type="paragraph" w:styleId="Notedefin">
    <w:name w:val="endnote text"/>
    <w:basedOn w:val="Normal"/>
    <w:link w:val="NotedefinCar"/>
    <w:uiPriority w:val="99"/>
    <w:semiHidden/>
    <w:unhideWhenUsed/>
    <w:rsid w:val="007F12EA"/>
  </w:style>
  <w:style w:type="character" w:customStyle="1" w:styleId="NotedefinCar">
    <w:name w:val="Note de fin Car"/>
    <w:basedOn w:val="Policepardfaut"/>
    <w:link w:val="Notedefin"/>
    <w:uiPriority w:val="99"/>
    <w:semiHidden/>
    <w:rsid w:val="007F12EA"/>
    <w:rPr>
      <w:rFonts w:ascii="Arial" w:hAnsi="Arial" w:cs="Arial"/>
      <w:color w:val="auto"/>
    </w:rPr>
  </w:style>
  <w:style w:type="paragraph" w:styleId="Adressedestinataire">
    <w:name w:val="envelope address"/>
    <w:basedOn w:val="Normal"/>
    <w:uiPriority w:val="99"/>
    <w:semiHidden/>
    <w:unhideWhenUsed/>
    <w:rsid w:val="007F12EA"/>
    <w:pPr>
      <w:framePr w:w="7920" w:h="1980" w:hRule="exact" w:hSpace="180" w:wrap="auto" w:hAnchor="page" w:xAlign="center" w:yAlign="bottom"/>
      <w:ind w:left="2880"/>
    </w:pPr>
    <w:rPr>
      <w:rFonts w:eastAsiaTheme="majorEastAsia"/>
    </w:rPr>
  </w:style>
  <w:style w:type="paragraph" w:styleId="Adresseexpditeur">
    <w:name w:val="envelope return"/>
    <w:basedOn w:val="Normal"/>
    <w:uiPriority w:val="99"/>
    <w:semiHidden/>
    <w:unhideWhenUsed/>
    <w:rsid w:val="007F12EA"/>
    <w:rPr>
      <w:rFonts w:eastAsiaTheme="majorEastAsia"/>
    </w:rPr>
  </w:style>
  <w:style w:type="character" w:styleId="Lienhypertextesuivivisit">
    <w:name w:val="FollowedHyperlink"/>
    <w:basedOn w:val="Policepardfaut"/>
    <w:uiPriority w:val="99"/>
    <w:semiHidden/>
    <w:unhideWhenUsed/>
    <w:rsid w:val="007F12EA"/>
    <w:rPr>
      <w:rFonts w:ascii="Arial" w:hAnsi="Arial" w:cs="Arial"/>
      <w:color w:val="265F65" w:themeColor="accent2" w:themeShade="80"/>
      <w:sz w:val="22"/>
      <w:u w:val="single"/>
    </w:rPr>
  </w:style>
  <w:style w:type="character" w:styleId="Appelnotedebasdep">
    <w:name w:val="footnote reference"/>
    <w:basedOn w:val="Policepardfaut"/>
    <w:uiPriority w:val="99"/>
    <w:semiHidden/>
    <w:unhideWhenUsed/>
    <w:rsid w:val="007F12EA"/>
    <w:rPr>
      <w:rFonts w:ascii="Arial" w:hAnsi="Arial" w:cs="Arial"/>
      <w:sz w:val="22"/>
      <w:vertAlign w:val="superscript"/>
    </w:rPr>
  </w:style>
  <w:style w:type="paragraph" w:styleId="Notedebasdepage">
    <w:name w:val="footnote text"/>
    <w:basedOn w:val="Normal"/>
    <w:link w:val="NotedebasdepageCar"/>
    <w:uiPriority w:val="99"/>
    <w:semiHidden/>
    <w:unhideWhenUsed/>
    <w:rsid w:val="007F12EA"/>
  </w:style>
  <w:style w:type="character" w:customStyle="1" w:styleId="NotedebasdepageCar">
    <w:name w:val="Note de bas de page Car"/>
    <w:basedOn w:val="Policepardfaut"/>
    <w:link w:val="Notedebasdepage"/>
    <w:uiPriority w:val="99"/>
    <w:semiHidden/>
    <w:rsid w:val="007F12EA"/>
    <w:rPr>
      <w:rFonts w:ascii="Arial" w:hAnsi="Arial" w:cs="Arial"/>
      <w:color w:val="auto"/>
    </w:rPr>
  </w:style>
  <w:style w:type="table" w:styleId="TableauGrille1Clair">
    <w:name w:val="Grid Table 1 Light"/>
    <w:basedOn w:val="TableauNormal"/>
    <w:uiPriority w:val="46"/>
    <w:rsid w:val="007F12E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auGrille1Clair-Accentuation1">
    <w:name w:val="Grid Table 1 Light Accent 1"/>
    <w:basedOn w:val="TableauNormal"/>
    <w:uiPriority w:val="46"/>
    <w:rsid w:val="007F12EA"/>
    <w:pPr>
      <w:spacing w:after="0" w:line="240" w:lineRule="auto"/>
    </w:pPr>
    <w:tblPr>
      <w:tblStyleRowBandSize w:val="1"/>
      <w:tblStyleColBandSize w:val="1"/>
      <w:tblBorders>
        <w:top w:val="single" w:sz="4" w:space="0" w:color="A9D5E7" w:themeColor="accent1" w:themeTint="66"/>
        <w:left w:val="single" w:sz="4" w:space="0" w:color="A9D5E7" w:themeColor="accent1" w:themeTint="66"/>
        <w:bottom w:val="single" w:sz="4" w:space="0" w:color="A9D5E7" w:themeColor="accent1" w:themeTint="66"/>
        <w:right w:val="single" w:sz="4" w:space="0" w:color="A9D5E7" w:themeColor="accent1" w:themeTint="66"/>
        <w:insideH w:val="single" w:sz="4" w:space="0" w:color="A9D5E7" w:themeColor="accent1" w:themeTint="66"/>
        <w:insideV w:val="single" w:sz="4" w:space="0" w:color="A9D5E7" w:themeColor="accent1" w:themeTint="66"/>
      </w:tblBorders>
    </w:tblPr>
    <w:tblStylePr w:type="firstRow">
      <w:rPr>
        <w:b/>
        <w:bCs/>
      </w:rPr>
      <w:tblPr/>
      <w:tcPr>
        <w:tcBorders>
          <w:bottom w:val="single" w:sz="12" w:space="0" w:color="7FC0DB" w:themeColor="accent1" w:themeTint="99"/>
        </w:tcBorders>
      </w:tcPr>
    </w:tblStylePr>
    <w:tblStylePr w:type="lastRow">
      <w:rPr>
        <w:b/>
        <w:bCs/>
      </w:rPr>
      <w:tblPr/>
      <w:tcPr>
        <w:tcBorders>
          <w:top w:val="double" w:sz="2" w:space="0" w:color="7FC0DB" w:themeColor="accent1" w:themeTint="99"/>
        </w:tcBorders>
      </w:tcPr>
    </w:tblStylePr>
    <w:tblStylePr w:type="firstCol">
      <w:rPr>
        <w:b/>
        <w:bCs/>
      </w:rPr>
    </w:tblStylePr>
    <w:tblStylePr w:type="lastCol">
      <w:rPr>
        <w:b/>
        <w:bCs/>
      </w:rPr>
    </w:tblStylePr>
  </w:style>
  <w:style w:type="table" w:styleId="TableauGrille1Clair-Accentuation2">
    <w:name w:val="Grid Table 1 Light Accent 2"/>
    <w:basedOn w:val="TableauNormal"/>
    <w:uiPriority w:val="46"/>
    <w:rsid w:val="007F12EA"/>
    <w:pPr>
      <w:spacing w:after="0" w:line="240" w:lineRule="auto"/>
    </w:pPr>
    <w:tblPr>
      <w:tblStyleRowBandSize w:val="1"/>
      <w:tblStyleColBandSize w:val="1"/>
      <w:tblBorders>
        <w:top w:val="single" w:sz="4" w:space="0" w:color="BCE1E5" w:themeColor="accent2" w:themeTint="66"/>
        <w:left w:val="single" w:sz="4" w:space="0" w:color="BCE1E5" w:themeColor="accent2" w:themeTint="66"/>
        <w:bottom w:val="single" w:sz="4" w:space="0" w:color="BCE1E5" w:themeColor="accent2" w:themeTint="66"/>
        <w:right w:val="single" w:sz="4" w:space="0" w:color="BCE1E5" w:themeColor="accent2" w:themeTint="66"/>
        <w:insideH w:val="single" w:sz="4" w:space="0" w:color="BCE1E5" w:themeColor="accent2" w:themeTint="66"/>
        <w:insideV w:val="single" w:sz="4" w:space="0" w:color="BCE1E5" w:themeColor="accent2" w:themeTint="66"/>
      </w:tblBorders>
    </w:tblPr>
    <w:tblStylePr w:type="firstRow">
      <w:rPr>
        <w:b/>
        <w:bCs/>
      </w:rPr>
      <w:tblPr/>
      <w:tcPr>
        <w:tcBorders>
          <w:bottom w:val="single" w:sz="12" w:space="0" w:color="9AD3D9" w:themeColor="accent2" w:themeTint="99"/>
        </w:tcBorders>
      </w:tcPr>
    </w:tblStylePr>
    <w:tblStylePr w:type="lastRow">
      <w:rPr>
        <w:b/>
        <w:bCs/>
      </w:rPr>
      <w:tblPr/>
      <w:tcPr>
        <w:tcBorders>
          <w:top w:val="double" w:sz="2" w:space="0" w:color="9AD3D9" w:themeColor="accent2" w:themeTint="99"/>
        </w:tcBorders>
      </w:tcPr>
    </w:tblStylePr>
    <w:tblStylePr w:type="firstCol">
      <w:rPr>
        <w:b/>
        <w:bCs/>
      </w:rPr>
    </w:tblStylePr>
    <w:tblStylePr w:type="lastCol">
      <w:rPr>
        <w:b/>
        <w:bCs/>
      </w:rPr>
    </w:tblStylePr>
  </w:style>
  <w:style w:type="table" w:styleId="TableauGrille1Clair-Accentuation3">
    <w:name w:val="Grid Table 1 Light Accent 3"/>
    <w:basedOn w:val="TableauNormal"/>
    <w:uiPriority w:val="46"/>
    <w:rsid w:val="007F12EA"/>
    <w:pPr>
      <w:spacing w:after="0" w:line="240" w:lineRule="auto"/>
    </w:pPr>
    <w:tblPr>
      <w:tblStyleRowBandSize w:val="1"/>
      <w:tblStyleColBandSize w:val="1"/>
      <w:tblBorders>
        <w:top w:val="single" w:sz="4" w:space="0" w:color="C7E4DB" w:themeColor="accent3" w:themeTint="66"/>
        <w:left w:val="single" w:sz="4" w:space="0" w:color="C7E4DB" w:themeColor="accent3" w:themeTint="66"/>
        <w:bottom w:val="single" w:sz="4" w:space="0" w:color="C7E4DB" w:themeColor="accent3" w:themeTint="66"/>
        <w:right w:val="single" w:sz="4" w:space="0" w:color="C7E4DB" w:themeColor="accent3" w:themeTint="66"/>
        <w:insideH w:val="single" w:sz="4" w:space="0" w:color="C7E4DB" w:themeColor="accent3" w:themeTint="66"/>
        <w:insideV w:val="single" w:sz="4" w:space="0" w:color="C7E4DB" w:themeColor="accent3" w:themeTint="66"/>
      </w:tblBorders>
    </w:tblPr>
    <w:tblStylePr w:type="firstRow">
      <w:rPr>
        <w:b/>
        <w:bCs/>
      </w:rPr>
      <w:tblPr/>
      <w:tcPr>
        <w:tcBorders>
          <w:bottom w:val="single" w:sz="12" w:space="0" w:color="ACD7CA" w:themeColor="accent3" w:themeTint="99"/>
        </w:tcBorders>
      </w:tcPr>
    </w:tblStylePr>
    <w:tblStylePr w:type="lastRow">
      <w:rPr>
        <w:b/>
        <w:bCs/>
      </w:rPr>
      <w:tblPr/>
      <w:tcPr>
        <w:tcBorders>
          <w:top w:val="double" w:sz="2" w:space="0" w:color="ACD7CA" w:themeColor="accent3" w:themeTint="99"/>
        </w:tcBorders>
      </w:tcPr>
    </w:tblStylePr>
    <w:tblStylePr w:type="firstCol">
      <w:rPr>
        <w:b/>
        <w:bCs/>
      </w:rPr>
    </w:tblStylePr>
    <w:tblStylePr w:type="lastCol">
      <w:rPr>
        <w:b/>
        <w:bCs/>
      </w:rPr>
    </w:tblStylePr>
  </w:style>
  <w:style w:type="table" w:styleId="TableauGrille1Clair-Accentuation4">
    <w:name w:val="Grid Table 1 Light Accent 4"/>
    <w:basedOn w:val="TableauNormal"/>
    <w:uiPriority w:val="46"/>
    <w:rsid w:val="007F12EA"/>
    <w:pPr>
      <w:spacing w:after="0" w:line="240" w:lineRule="auto"/>
    </w:pPr>
    <w:tblPr>
      <w:tblStyleRowBandSize w:val="1"/>
      <w:tblStyleColBandSize w:val="1"/>
      <w:tblBorders>
        <w:top w:val="single" w:sz="4" w:space="0" w:color="C9D0D1" w:themeColor="accent4" w:themeTint="66"/>
        <w:left w:val="single" w:sz="4" w:space="0" w:color="C9D0D1" w:themeColor="accent4" w:themeTint="66"/>
        <w:bottom w:val="single" w:sz="4" w:space="0" w:color="C9D0D1" w:themeColor="accent4" w:themeTint="66"/>
        <w:right w:val="single" w:sz="4" w:space="0" w:color="C9D0D1" w:themeColor="accent4" w:themeTint="66"/>
        <w:insideH w:val="single" w:sz="4" w:space="0" w:color="C9D0D1" w:themeColor="accent4" w:themeTint="66"/>
        <w:insideV w:val="single" w:sz="4" w:space="0" w:color="C9D0D1" w:themeColor="accent4" w:themeTint="66"/>
      </w:tblBorders>
    </w:tblPr>
    <w:tblStylePr w:type="firstRow">
      <w:rPr>
        <w:b/>
        <w:bCs/>
      </w:rPr>
      <w:tblPr/>
      <w:tcPr>
        <w:tcBorders>
          <w:bottom w:val="single" w:sz="12" w:space="0" w:color="AFB9BB" w:themeColor="accent4" w:themeTint="99"/>
        </w:tcBorders>
      </w:tcPr>
    </w:tblStylePr>
    <w:tblStylePr w:type="lastRow">
      <w:rPr>
        <w:b/>
        <w:bCs/>
      </w:rPr>
      <w:tblPr/>
      <w:tcPr>
        <w:tcBorders>
          <w:top w:val="double" w:sz="2" w:space="0" w:color="AFB9BB" w:themeColor="accent4" w:themeTint="99"/>
        </w:tcBorders>
      </w:tcPr>
    </w:tblStylePr>
    <w:tblStylePr w:type="firstCol">
      <w:rPr>
        <w:b/>
        <w:bCs/>
      </w:rPr>
    </w:tblStylePr>
    <w:tblStylePr w:type="lastCol">
      <w:rPr>
        <w:b/>
        <w:bCs/>
      </w:rPr>
    </w:tblStylePr>
  </w:style>
  <w:style w:type="table" w:styleId="TableauGrille1Clair-Accentuation5">
    <w:name w:val="Grid Table 1 Light Accent 5"/>
    <w:basedOn w:val="TableauNormal"/>
    <w:uiPriority w:val="46"/>
    <w:rsid w:val="007F12EA"/>
    <w:pPr>
      <w:spacing w:after="0" w:line="240" w:lineRule="auto"/>
    </w:pPr>
    <w:tblPr>
      <w:tblStyleRowBandSize w:val="1"/>
      <w:tblStyleColBandSize w:val="1"/>
      <w:tblBorders>
        <w:top w:val="single" w:sz="4" w:space="0" w:color="CDDDE1" w:themeColor="accent5" w:themeTint="66"/>
        <w:left w:val="single" w:sz="4" w:space="0" w:color="CDDDE1" w:themeColor="accent5" w:themeTint="66"/>
        <w:bottom w:val="single" w:sz="4" w:space="0" w:color="CDDDE1" w:themeColor="accent5" w:themeTint="66"/>
        <w:right w:val="single" w:sz="4" w:space="0" w:color="CDDDE1" w:themeColor="accent5" w:themeTint="66"/>
        <w:insideH w:val="single" w:sz="4" w:space="0" w:color="CDDDE1" w:themeColor="accent5" w:themeTint="66"/>
        <w:insideV w:val="single" w:sz="4" w:space="0" w:color="CDDDE1" w:themeColor="accent5" w:themeTint="66"/>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2" w:space="0" w:color="B5CDD3" w:themeColor="accent5" w:themeTint="99"/>
        </w:tcBorders>
      </w:tcPr>
    </w:tblStylePr>
    <w:tblStylePr w:type="firstCol">
      <w:rPr>
        <w:b/>
        <w:bCs/>
      </w:rPr>
    </w:tblStylePr>
    <w:tblStylePr w:type="lastCol">
      <w:rPr>
        <w:b/>
        <w:bCs/>
      </w:rPr>
    </w:tblStylePr>
  </w:style>
  <w:style w:type="table" w:styleId="TableauGrille1Clair-Accentuation6">
    <w:name w:val="Grid Table 1 Light Accent 6"/>
    <w:basedOn w:val="TableauNormal"/>
    <w:uiPriority w:val="46"/>
    <w:rsid w:val="007F12EA"/>
    <w:pPr>
      <w:spacing w:after="0" w:line="240" w:lineRule="auto"/>
    </w:pPr>
    <w:tblPr>
      <w:tblStyleRowBandSize w:val="1"/>
      <w:tblStyleColBandSize w:val="1"/>
      <w:tblBorders>
        <w:top w:val="single" w:sz="4" w:space="0" w:color="A3CEED" w:themeColor="accent6" w:themeTint="66"/>
        <w:left w:val="single" w:sz="4" w:space="0" w:color="A3CEED" w:themeColor="accent6" w:themeTint="66"/>
        <w:bottom w:val="single" w:sz="4" w:space="0" w:color="A3CEED" w:themeColor="accent6" w:themeTint="66"/>
        <w:right w:val="single" w:sz="4" w:space="0" w:color="A3CEED" w:themeColor="accent6" w:themeTint="66"/>
        <w:insideH w:val="single" w:sz="4" w:space="0" w:color="A3CEED" w:themeColor="accent6" w:themeTint="66"/>
        <w:insideV w:val="single" w:sz="4" w:space="0" w:color="A3CEED" w:themeColor="accent6" w:themeTint="66"/>
      </w:tblBorders>
    </w:tblPr>
    <w:tblStylePr w:type="firstRow">
      <w:rPr>
        <w:b/>
        <w:bCs/>
      </w:rPr>
      <w:tblPr/>
      <w:tcPr>
        <w:tcBorders>
          <w:bottom w:val="single" w:sz="12" w:space="0" w:color="74B5E4" w:themeColor="accent6" w:themeTint="99"/>
        </w:tcBorders>
      </w:tcPr>
    </w:tblStylePr>
    <w:tblStylePr w:type="lastRow">
      <w:rPr>
        <w:b/>
        <w:bCs/>
      </w:rPr>
      <w:tblPr/>
      <w:tcPr>
        <w:tcBorders>
          <w:top w:val="double" w:sz="2" w:space="0" w:color="74B5E4" w:themeColor="accent6" w:themeTint="99"/>
        </w:tcBorders>
      </w:tcPr>
    </w:tblStylePr>
    <w:tblStylePr w:type="firstCol">
      <w:rPr>
        <w:b/>
        <w:bCs/>
      </w:rPr>
    </w:tblStylePr>
    <w:tblStylePr w:type="lastCol">
      <w:rPr>
        <w:b/>
        <w:bCs/>
      </w:rPr>
    </w:tblStylePr>
  </w:style>
  <w:style w:type="table" w:styleId="TableauGrille2">
    <w:name w:val="Grid Table 2"/>
    <w:basedOn w:val="TableauNormal"/>
    <w:uiPriority w:val="47"/>
    <w:rsid w:val="007F12E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2-Accentuation1">
    <w:name w:val="Grid Table 2 Accent 1"/>
    <w:basedOn w:val="TableauNormal"/>
    <w:uiPriority w:val="47"/>
    <w:rsid w:val="007F12EA"/>
    <w:pPr>
      <w:spacing w:after="0" w:line="240" w:lineRule="auto"/>
    </w:pPr>
    <w:tblPr>
      <w:tblStyleRowBandSize w:val="1"/>
      <w:tblStyleColBandSize w:val="1"/>
      <w:tblBorders>
        <w:top w:val="single" w:sz="2" w:space="0" w:color="7FC0DB" w:themeColor="accent1" w:themeTint="99"/>
        <w:bottom w:val="single" w:sz="2" w:space="0" w:color="7FC0DB" w:themeColor="accent1" w:themeTint="99"/>
        <w:insideH w:val="single" w:sz="2" w:space="0" w:color="7FC0DB" w:themeColor="accent1" w:themeTint="99"/>
        <w:insideV w:val="single" w:sz="2" w:space="0" w:color="7FC0DB" w:themeColor="accent1" w:themeTint="99"/>
      </w:tblBorders>
    </w:tblPr>
    <w:tblStylePr w:type="firstRow">
      <w:rPr>
        <w:b/>
        <w:bCs/>
      </w:rPr>
      <w:tblPr/>
      <w:tcPr>
        <w:tcBorders>
          <w:top w:val="nil"/>
          <w:bottom w:val="single" w:sz="12" w:space="0" w:color="7FC0DB" w:themeColor="accent1" w:themeTint="99"/>
          <w:insideH w:val="nil"/>
          <w:insideV w:val="nil"/>
        </w:tcBorders>
        <w:shd w:val="clear" w:color="auto" w:fill="FFFFFF" w:themeFill="background1"/>
      </w:tcPr>
    </w:tblStylePr>
    <w:tblStylePr w:type="lastRow">
      <w:rPr>
        <w:b/>
        <w:bCs/>
      </w:rPr>
      <w:tblPr/>
      <w:tcPr>
        <w:tcBorders>
          <w:top w:val="double" w:sz="2" w:space="0" w:color="7FC0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TableauGrille2-Accentuation2">
    <w:name w:val="Grid Table 2 Accent 2"/>
    <w:basedOn w:val="TableauNormal"/>
    <w:uiPriority w:val="47"/>
    <w:rsid w:val="007F12EA"/>
    <w:pPr>
      <w:spacing w:after="0" w:line="240" w:lineRule="auto"/>
    </w:pPr>
    <w:tblPr>
      <w:tblStyleRowBandSize w:val="1"/>
      <w:tblStyleColBandSize w:val="1"/>
      <w:tblBorders>
        <w:top w:val="single" w:sz="2" w:space="0" w:color="9AD3D9" w:themeColor="accent2" w:themeTint="99"/>
        <w:bottom w:val="single" w:sz="2" w:space="0" w:color="9AD3D9" w:themeColor="accent2" w:themeTint="99"/>
        <w:insideH w:val="single" w:sz="2" w:space="0" w:color="9AD3D9" w:themeColor="accent2" w:themeTint="99"/>
        <w:insideV w:val="single" w:sz="2" w:space="0" w:color="9AD3D9" w:themeColor="accent2" w:themeTint="99"/>
      </w:tblBorders>
    </w:tblPr>
    <w:tblStylePr w:type="firstRow">
      <w:rPr>
        <w:b/>
        <w:bCs/>
      </w:rPr>
      <w:tblPr/>
      <w:tcPr>
        <w:tcBorders>
          <w:top w:val="nil"/>
          <w:bottom w:val="single" w:sz="12" w:space="0" w:color="9AD3D9" w:themeColor="accent2" w:themeTint="99"/>
          <w:insideH w:val="nil"/>
          <w:insideV w:val="nil"/>
        </w:tcBorders>
        <w:shd w:val="clear" w:color="auto" w:fill="FFFFFF" w:themeFill="background1"/>
      </w:tcPr>
    </w:tblStylePr>
    <w:tblStylePr w:type="lastRow">
      <w:rPr>
        <w:b/>
        <w:bCs/>
      </w:rPr>
      <w:tblPr/>
      <w:tcPr>
        <w:tcBorders>
          <w:top w:val="double" w:sz="2" w:space="0" w:color="9AD3D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TableauGrille2-Accentuation3">
    <w:name w:val="Grid Table 2 Accent 3"/>
    <w:basedOn w:val="TableauNormal"/>
    <w:uiPriority w:val="47"/>
    <w:rsid w:val="007F12EA"/>
    <w:pPr>
      <w:spacing w:after="0" w:line="240" w:lineRule="auto"/>
    </w:pPr>
    <w:tblPr>
      <w:tblStyleRowBandSize w:val="1"/>
      <w:tblStyleColBandSize w:val="1"/>
      <w:tblBorders>
        <w:top w:val="single" w:sz="2" w:space="0" w:color="ACD7CA" w:themeColor="accent3" w:themeTint="99"/>
        <w:bottom w:val="single" w:sz="2" w:space="0" w:color="ACD7CA" w:themeColor="accent3" w:themeTint="99"/>
        <w:insideH w:val="single" w:sz="2" w:space="0" w:color="ACD7CA" w:themeColor="accent3" w:themeTint="99"/>
        <w:insideV w:val="single" w:sz="2" w:space="0" w:color="ACD7CA" w:themeColor="accent3" w:themeTint="99"/>
      </w:tblBorders>
    </w:tblPr>
    <w:tblStylePr w:type="firstRow">
      <w:rPr>
        <w:b/>
        <w:bCs/>
      </w:rPr>
      <w:tblPr/>
      <w:tcPr>
        <w:tcBorders>
          <w:top w:val="nil"/>
          <w:bottom w:val="single" w:sz="12" w:space="0" w:color="ACD7CA" w:themeColor="accent3" w:themeTint="99"/>
          <w:insideH w:val="nil"/>
          <w:insideV w:val="nil"/>
        </w:tcBorders>
        <w:shd w:val="clear" w:color="auto" w:fill="FFFFFF" w:themeFill="background1"/>
      </w:tcPr>
    </w:tblStylePr>
    <w:tblStylePr w:type="lastRow">
      <w:rPr>
        <w:b/>
        <w:bCs/>
      </w:rPr>
      <w:tblPr/>
      <w:tcPr>
        <w:tcBorders>
          <w:top w:val="double" w:sz="2" w:space="0" w:color="ACD7C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TableauGrille2-Accentuation4">
    <w:name w:val="Grid Table 2 Accent 4"/>
    <w:basedOn w:val="TableauNormal"/>
    <w:uiPriority w:val="47"/>
    <w:rsid w:val="007F12EA"/>
    <w:pPr>
      <w:spacing w:after="0" w:line="240" w:lineRule="auto"/>
    </w:pPr>
    <w:tblPr>
      <w:tblStyleRowBandSize w:val="1"/>
      <w:tblStyleColBandSize w:val="1"/>
      <w:tblBorders>
        <w:top w:val="single" w:sz="2" w:space="0" w:color="AFB9BB" w:themeColor="accent4" w:themeTint="99"/>
        <w:bottom w:val="single" w:sz="2" w:space="0" w:color="AFB9BB" w:themeColor="accent4" w:themeTint="99"/>
        <w:insideH w:val="single" w:sz="2" w:space="0" w:color="AFB9BB" w:themeColor="accent4" w:themeTint="99"/>
        <w:insideV w:val="single" w:sz="2" w:space="0" w:color="AFB9BB" w:themeColor="accent4" w:themeTint="99"/>
      </w:tblBorders>
    </w:tblPr>
    <w:tblStylePr w:type="firstRow">
      <w:rPr>
        <w:b/>
        <w:bCs/>
      </w:rPr>
      <w:tblPr/>
      <w:tcPr>
        <w:tcBorders>
          <w:top w:val="nil"/>
          <w:bottom w:val="single" w:sz="12" w:space="0" w:color="AFB9BB" w:themeColor="accent4" w:themeTint="99"/>
          <w:insideH w:val="nil"/>
          <w:insideV w:val="nil"/>
        </w:tcBorders>
        <w:shd w:val="clear" w:color="auto" w:fill="FFFFFF" w:themeFill="background1"/>
      </w:tcPr>
    </w:tblStylePr>
    <w:tblStylePr w:type="lastRow">
      <w:rPr>
        <w:b/>
        <w:bCs/>
      </w:rPr>
      <w:tblPr/>
      <w:tcPr>
        <w:tcBorders>
          <w:top w:val="double" w:sz="2" w:space="0" w:color="AFB9B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TableauGrille2-Accentuation5">
    <w:name w:val="Grid Table 2 Accent 5"/>
    <w:basedOn w:val="TableauNormal"/>
    <w:uiPriority w:val="47"/>
    <w:rsid w:val="007F12EA"/>
    <w:pPr>
      <w:spacing w:after="0" w:line="240" w:lineRule="auto"/>
    </w:pPr>
    <w:tblPr>
      <w:tblStyleRowBandSize w:val="1"/>
      <w:tblStyleColBandSize w:val="1"/>
      <w:tblBorders>
        <w:top w:val="single" w:sz="2" w:space="0" w:color="B5CDD3" w:themeColor="accent5" w:themeTint="99"/>
        <w:bottom w:val="single" w:sz="2" w:space="0" w:color="B5CDD3" w:themeColor="accent5" w:themeTint="99"/>
        <w:insideH w:val="single" w:sz="2" w:space="0" w:color="B5CDD3" w:themeColor="accent5" w:themeTint="99"/>
        <w:insideV w:val="single" w:sz="2" w:space="0" w:color="B5CDD3" w:themeColor="accent5" w:themeTint="99"/>
      </w:tblBorders>
    </w:tblPr>
    <w:tblStylePr w:type="firstRow">
      <w:rPr>
        <w:b/>
        <w:bCs/>
      </w:rPr>
      <w:tblPr/>
      <w:tcPr>
        <w:tcBorders>
          <w:top w:val="nil"/>
          <w:bottom w:val="single" w:sz="12" w:space="0" w:color="B5CDD3" w:themeColor="accent5" w:themeTint="99"/>
          <w:insideH w:val="nil"/>
          <w:insideV w:val="nil"/>
        </w:tcBorders>
        <w:shd w:val="clear" w:color="auto" w:fill="FFFFFF" w:themeFill="background1"/>
      </w:tcPr>
    </w:tblStylePr>
    <w:tblStylePr w:type="lastRow">
      <w:rPr>
        <w:b/>
        <w:bCs/>
      </w:rPr>
      <w:tblPr/>
      <w:tcPr>
        <w:tcBorders>
          <w:top w:val="double" w:sz="2" w:space="0" w:color="B5CDD3"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TableauGrille2-Accentuation6">
    <w:name w:val="Grid Table 2 Accent 6"/>
    <w:basedOn w:val="TableauNormal"/>
    <w:uiPriority w:val="47"/>
    <w:rsid w:val="007F12EA"/>
    <w:pPr>
      <w:spacing w:after="0" w:line="240" w:lineRule="auto"/>
    </w:pPr>
    <w:tblPr>
      <w:tblStyleRowBandSize w:val="1"/>
      <w:tblStyleColBandSize w:val="1"/>
      <w:tblBorders>
        <w:top w:val="single" w:sz="2" w:space="0" w:color="74B5E4" w:themeColor="accent6" w:themeTint="99"/>
        <w:bottom w:val="single" w:sz="2" w:space="0" w:color="74B5E4" w:themeColor="accent6" w:themeTint="99"/>
        <w:insideH w:val="single" w:sz="2" w:space="0" w:color="74B5E4" w:themeColor="accent6" w:themeTint="99"/>
        <w:insideV w:val="single" w:sz="2" w:space="0" w:color="74B5E4" w:themeColor="accent6" w:themeTint="99"/>
      </w:tblBorders>
    </w:tblPr>
    <w:tblStylePr w:type="firstRow">
      <w:rPr>
        <w:b/>
        <w:bCs/>
      </w:rPr>
      <w:tblPr/>
      <w:tcPr>
        <w:tcBorders>
          <w:top w:val="nil"/>
          <w:bottom w:val="single" w:sz="12" w:space="0" w:color="74B5E4" w:themeColor="accent6" w:themeTint="99"/>
          <w:insideH w:val="nil"/>
          <w:insideV w:val="nil"/>
        </w:tcBorders>
        <w:shd w:val="clear" w:color="auto" w:fill="FFFFFF" w:themeFill="background1"/>
      </w:tcPr>
    </w:tblStylePr>
    <w:tblStylePr w:type="lastRow">
      <w:rPr>
        <w:b/>
        <w:bCs/>
      </w:rPr>
      <w:tblPr/>
      <w:tcPr>
        <w:tcBorders>
          <w:top w:val="double" w:sz="2" w:space="0" w:color="74B5E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TableauGrille3">
    <w:name w:val="Grid Table 3"/>
    <w:basedOn w:val="TableauNormal"/>
    <w:uiPriority w:val="48"/>
    <w:rsid w:val="007F12E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3-Accentuation1">
    <w:name w:val="Grid Table 3 Accent 1"/>
    <w:basedOn w:val="TableauNormal"/>
    <w:uiPriority w:val="48"/>
    <w:rsid w:val="007F12EA"/>
    <w:pPr>
      <w:spacing w:after="0" w:line="240" w:lineRule="auto"/>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AF3" w:themeFill="accent1" w:themeFillTint="33"/>
      </w:tcPr>
    </w:tblStylePr>
    <w:tblStylePr w:type="band1Horz">
      <w:tblPr/>
      <w:tcPr>
        <w:shd w:val="clear" w:color="auto" w:fill="D4EAF3" w:themeFill="accent1" w:themeFillTint="33"/>
      </w:tcPr>
    </w:tblStylePr>
    <w:tblStylePr w:type="neCell">
      <w:tblPr/>
      <w:tcPr>
        <w:tcBorders>
          <w:bottom w:val="single" w:sz="4" w:space="0" w:color="7FC0DB" w:themeColor="accent1" w:themeTint="99"/>
        </w:tcBorders>
      </w:tcPr>
    </w:tblStylePr>
    <w:tblStylePr w:type="nwCell">
      <w:tblPr/>
      <w:tcPr>
        <w:tcBorders>
          <w:bottom w:val="single" w:sz="4" w:space="0" w:color="7FC0DB" w:themeColor="accent1" w:themeTint="99"/>
        </w:tcBorders>
      </w:tcPr>
    </w:tblStylePr>
    <w:tblStylePr w:type="seCell">
      <w:tblPr/>
      <w:tcPr>
        <w:tcBorders>
          <w:top w:val="single" w:sz="4" w:space="0" w:color="7FC0DB" w:themeColor="accent1" w:themeTint="99"/>
        </w:tcBorders>
      </w:tcPr>
    </w:tblStylePr>
    <w:tblStylePr w:type="swCell">
      <w:tblPr/>
      <w:tcPr>
        <w:tcBorders>
          <w:top w:val="single" w:sz="4" w:space="0" w:color="7FC0DB" w:themeColor="accent1" w:themeTint="99"/>
        </w:tcBorders>
      </w:tcPr>
    </w:tblStylePr>
  </w:style>
  <w:style w:type="table" w:styleId="TableauGrille3-Accentuation2">
    <w:name w:val="Grid Table 3 Accent 2"/>
    <w:basedOn w:val="TableauNormal"/>
    <w:uiPriority w:val="48"/>
    <w:rsid w:val="007F12EA"/>
    <w:pPr>
      <w:spacing w:after="0" w:line="240" w:lineRule="auto"/>
    </w:p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0F2" w:themeFill="accent2" w:themeFillTint="33"/>
      </w:tcPr>
    </w:tblStylePr>
    <w:tblStylePr w:type="band1Horz">
      <w:tblPr/>
      <w:tcPr>
        <w:shd w:val="clear" w:color="auto" w:fill="DDF0F2" w:themeFill="accent2" w:themeFillTint="33"/>
      </w:tcPr>
    </w:tblStylePr>
    <w:tblStylePr w:type="neCell">
      <w:tblPr/>
      <w:tcPr>
        <w:tcBorders>
          <w:bottom w:val="single" w:sz="4" w:space="0" w:color="9AD3D9" w:themeColor="accent2" w:themeTint="99"/>
        </w:tcBorders>
      </w:tcPr>
    </w:tblStylePr>
    <w:tblStylePr w:type="nwCell">
      <w:tblPr/>
      <w:tcPr>
        <w:tcBorders>
          <w:bottom w:val="single" w:sz="4" w:space="0" w:color="9AD3D9" w:themeColor="accent2" w:themeTint="99"/>
        </w:tcBorders>
      </w:tcPr>
    </w:tblStylePr>
    <w:tblStylePr w:type="seCell">
      <w:tblPr/>
      <w:tcPr>
        <w:tcBorders>
          <w:top w:val="single" w:sz="4" w:space="0" w:color="9AD3D9" w:themeColor="accent2" w:themeTint="99"/>
        </w:tcBorders>
      </w:tcPr>
    </w:tblStylePr>
    <w:tblStylePr w:type="swCell">
      <w:tblPr/>
      <w:tcPr>
        <w:tcBorders>
          <w:top w:val="single" w:sz="4" w:space="0" w:color="9AD3D9" w:themeColor="accent2" w:themeTint="99"/>
        </w:tcBorders>
      </w:tcPr>
    </w:tblStylePr>
  </w:style>
  <w:style w:type="table" w:styleId="TableauGrille3-Accentuation3">
    <w:name w:val="Grid Table 3 Accent 3"/>
    <w:basedOn w:val="TableauNormal"/>
    <w:uiPriority w:val="48"/>
    <w:rsid w:val="007F12EA"/>
    <w:pPr>
      <w:spacing w:after="0" w:line="240" w:lineRule="auto"/>
    </w:p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1ED" w:themeFill="accent3" w:themeFillTint="33"/>
      </w:tcPr>
    </w:tblStylePr>
    <w:tblStylePr w:type="band1Horz">
      <w:tblPr/>
      <w:tcPr>
        <w:shd w:val="clear" w:color="auto" w:fill="E3F1ED" w:themeFill="accent3" w:themeFillTint="33"/>
      </w:tcPr>
    </w:tblStylePr>
    <w:tblStylePr w:type="neCell">
      <w:tblPr/>
      <w:tcPr>
        <w:tcBorders>
          <w:bottom w:val="single" w:sz="4" w:space="0" w:color="ACD7CA" w:themeColor="accent3" w:themeTint="99"/>
        </w:tcBorders>
      </w:tcPr>
    </w:tblStylePr>
    <w:tblStylePr w:type="nwCell">
      <w:tblPr/>
      <w:tcPr>
        <w:tcBorders>
          <w:bottom w:val="single" w:sz="4" w:space="0" w:color="ACD7CA" w:themeColor="accent3" w:themeTint="99"/>
        </w:tcBorders>
      </w:tcPr>
    </w:tblStylePr>
    <w:tblStylePr w:type="seCell">
      <w:tblPr/>
      <w:tcPr>
        <w:tcBorders>
          <w:top w:val="single" w:sz="4" w:space="0" w:color="ACD7CA" w:themeColor="accent3" w:themeTint="99"/>
        </w:tcBorders>
      </w:tcPr>
    </w:tblStylePr>
    <w:tblStylePr w:type="swCell">
      <w:tblPr/>
      <w:tcPr>
        <w:tcBorders>
          <w:top w:val="single" w:sz="4" w:space="0" w:color="ACD7CA" w:themeColor="accent3" w:themeTint="99"/>
        </w:tcBorders>
      </w:tcPr>
    </w:tblStylePr>
  </w:style>
  <w:style w:type="table" w:styleId="TableauGrille3-Accentuation4">
    <w:name w:val="Grid Table 3 Accent 4"/>
    <w:basedOn w:val="TableauNormal"/>
    <w:uiPriority w:val="48"/>
    <w:rsid w:val="007F12EA"/>
    <w:pPr>
      <w:spacing w:after="0" w:line="240" w:lineRule="auto"/>
    </w:p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7E8" w:themeFill="accent4" w:themeFillTint="33"/>
      </w:tcPr>
    </w:tblStylePr>
    <w:tblStylePr w:type="band1Horz">
      <w:tblPr/>
      <w:tcPr>
        <w:shd w:val="clear" w:color="auto" w:fill="E4E7E8" w:themeFill="accent4" w:themeFillTint="33"/>
      </w:tcPr>
    </w:tblStylePr>
    <w:tblStylePr w:type="neCell">
      <w:tblPr/>
      <w:tcPr>
        <w:tcBorders>
          <w:bottom w:val="single" w:sz="4" w:space="0" w:color="AFB9BB" w:themeColor="accent4" w:themeTint="99"/>
        </w:tcBorders>
      </w:tcPr>
    </w:tblStylePr>
    <w:tblStylePr w:type="nwCell">
      <w:tblPr/>
      <w:tcPr>
        <w:tcBorders>
          <w:bottom w:val="single" w:sz="4" w:space="0" w:color="AFB9BB" w:themeColor="accent4" w:themeTint="99"/>
        </w:tcBorders>
      </w:tcPr>
    </w:tblStylePr>
    <w:tblStylePr w:type="seCell">
      <w:tblPr/>
      <w:tcPr>
        <w:tcBorders>
          <w:top w:val="single" w:sz="4" w:space="0" w:color="AFB9BB" w:themeColor="accent4" w:themeTint="99"/>
        </w:tcBorders>
      </w:tcPr>
    </w:tblStylePr>
    <w:tblStylePr w:type="swCell">
      <w:tblPr/>
      <w:tcPr>
        <w:tcBorders>
          <w:top w:val="single" w:sz="4" w:space="0" w:color="AFB9BB" w:themeColor="accent4" w:themeTint="99"/>
        </w:tcBorders>
      </w:tcPr>
    </w:tblStylePr>
  </w:style>
  <w:style w:type="table" w:styleId="TableauGrille3-Accentuation5">
    <w:name w:val="Grid Table 3 Accent 5"/>
    <w:basedOn w:val="TableauNormal"/>
    <w:uiPriority w:val="48"/>
    <w:rsid w:val="007F12EA"/>
    <w:pPr>
      <w:spacing w:after="0" w:line="240" w:lineRule="auto"/>
    </w:p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EF0" w:themeFill="accent5" w:themeFillTint="33"/>
      </w:tcPr>
    </w:tblStylePr>
    <w:tblStylePr w:type="band1Horz">
      <w:tblPr/>
      <w:tcPr>
        <w:shd w:val="clear" w:color="auto" w:fill="E6EEF0" w:themeFill="accent5" w:themeFillTint="33"/>
      </w:tcPr>
    </w:tblStylePr>
    <w:tblStylePr w:type="neCell">
      <w:tblPr/>
      <w:tcPr>
        <w:tcBorders>
          <w:bottom w:val="single" w:sz="4" w:space="0" w:color="B5CDD3" w:themeColor="accent5" w:themeTint="99"/>
        </w:tcBorders>
      </w:tcPr>
    </w:tblStylePr>
    <w:tblStylePr w:type="nwCell">
      <w:tblPr/>
      <w:tcPr>
        <w:tcBorders>
          <w:bottom w:val="single" w:sz="4" w:space="0" w:color="B5CDD3" w:themeColor="accent5" w:themeTint="99"/>
        </w:tcBorders>
      </w:tcPr>
    </w:tblStylePr>
    <w:tblStylePr w:type="seCell">
      <w:tblPr/>
      <w:tcPr>
        <w:tcBorders>
          <w:top w:val="single" w:sz="4" w:space="0" w:color="B5CDD3" w:themeColor="accent5" w:themeTint="99"/>
        </w:tcBorders>
      </w:tcPr>
    </w:tblStylePr>
    <w:tblStylePr w:type="swCell">
      <w:tblPr/>
      <w:tcPr>
        <w:tcBorders>
          <w:top w:val="single" w:sz="4" w:space="0" w:color="B5CDD3" w:themeColor="accent5" w:themeTint="99"/>
        </w:tcBorders>
      </w:tcPr>
    </w:tblStylePr>
  </w:style>
  <w:style w:type="table" w:styleId="TableauGrille3-Accentuation6">
    <w:name w:val="Grid Table 3 Accent 6"/>
    <w:basedOn w:val="TableauNormal"/>
    <w:uiPriority w:val="48"/>
    <w:rsid w:val="007F12EA"/>
    <w:pPr>
      <w:spacing w:after="0" w:line="240" w:lineRule="auto"/>
    </w:p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6" w:themeFillTint="33"/>
      </w:tcPr>
    </w:tblStylePr>
    <w:tblStylePr w:type="band1Horz">
      <w:tblPr/>
      <w:tcPr>
        <w:shd w:val="clear" w:color="auto" w:fill="D0E6F6" w:themeFill="accent6" w:themeFillTint="33"/>
      </w:tcPr>
    </w:tblStylePr>
    <w:tblStylePr w:type="neCell">
      <w:tblPr/>
      <w:tcPr>
        <w:tcBorders>
          <w:bottom w:val="single" w:sz="4" w:space="0" w:color="74B5E4" w:themeColor="accent6" w:themeTint="99"/>
        </w:tcBorders>
      </w:tcPr>
    </w:tblStylePr>
    <w:tblStylePr w:type="nwCell">
      <w:tblPr/>
      <w:tcPr>
        <w:tcBorders>
          <w:bottom w:val="single" w:sz="4" w:space="0" w:color="74B5E4" w:themeColor="accent6" w:themeTint="99"/>
        </w:tcBorders>
      </w:tcPr>
    </w:tblStylePr>
    <w:tblStylePr w:type="seCell">
      <w:tblPr/>
      <w:tcPr>
        <w:tcBorders>
          <w:top w:val="single" w:sz="4" w:space="0" w:color="74B5E4" w:themeColor="accent6" w:themeTint="99"/>
        </w:tcBorders>
      </w:tcPr>
    </w:tblStylePr>
    <w:tblStylePr w:type="swCell">
      <w:tblPr/>
      <w:tcPr>
        <w:tcBorders>
          <w:top w:val="single" w:sz="4" w:space="0" w:color="74B5E4" w:themeColor="accent6" w:themeTint="99"/>
        </w:tcBorders>
      </w:tcPr>
    </w:tblStylePr>
  </w:style>
  <w:style w:type="table" w:styleId="TableauGrille4">
    <w:name w:val="Grid Table 4"/>
    <w:basedOn w:val="TableauNormal"/>
    <w:uiPriority w:val="49"/>
    <w:rsid w:val="007F12E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4-Accentuation1">
    <w:name w:val="Grid Table 4 Accent 1"/>
    <w:basedOn w:val="TableauNormal"/>
    <w:uiPriority w:val="49"/>
    <w:rsid w:val="007F12EA"/>
    <w:pPr>
      <w:spacing w:after="0" w:line="240" w:lineRule="auto"/>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insideV w:val="nil"/>
        </w:tcBorders>
        <w:shd w:val="clear" w:color="auto" w:fill="3494BA" w:themeFill="accent1"/>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TableauGrille4-Accentuation2">
    <w:name w:val="Grid Table 4 Accent 2"/>
    <w:basedOn w:val="TableauNormal"/>
    <w:uiPriority w:val="49"/>
    <w:rsid w:val="007F12EA"/>
    <w:pPr>
      <w:spacing w:after="0" w:line="240" w:lineRule="auto"/>
    </w:p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color w:val="FFFFFF" w:themeColor="background1"/>
      </w:rPr>
      <w:tblPr/>
      <w:tcPr>
        <w:tcBorders>
          <w:top w:val="single" w:sz="4" w:space="0" w:color="58B6C0" w:themeColor="accent2"/>
          <w:left w:val="single" w:sz="4" w:space="0" w:color="58B6C0" w:themeColor="accent2"/>
          <w:bottom w:val="single" w:sz="4" w:space="0" w:color="58B6C0" w:themeColor="accent2"/>
          <w:right w:val="single" w:sz="4" w:space="0" w:color="58B6C0" w:themeColor="accent2"/>
          <w:insideH w:val="nil"/>
          <w:insideV w:val="nil"/>
        </w:tcBorders>
        <w:shd w:val="clear" w:color="auto" w:fill="58B6C0" w:themeFill="accent2"/>
      </w:tcPr>
    </w:tblStylePr>
    <w:tblStylePr w:type="lastRow">
      <w:rPr>
        <w:b/>
        <w:bCs/>
      </w:rPr>
      <w:tblPr/>
      <w:tcPr>
        <w:tcBorders>
          <w:top w:val="double" w:sz="4" w:space="0" w:color="58B6C0" w:themeColor="accent2"/>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TableauGrille4-Accentuation3">
    <w:name w:val="Grid Table 4 Accent 3"/>
    <w:basedOn w:val="TableauNormal"/>
    <w:uiPriority w:val="49"/>
    <w:rsid w:val="007F12EA"/>
    <w:pPr>
      <w:spacing w:after="0" w:line="240" w:lineRule="auto"/>
    </w:p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color w:val="FFFFFF" w:themeColor="background1"/>
      </w:rPr>
      <w:tblPr/>
      <w:tcPr>
        <w:tcBorders>
          <w:top w:val="single" w:sz="4" w:space="0" w:color="75BDA7" w:themeColor="accent3"/>
          <w:left w:val="single" w:sz="4" w:space="0" w:color="75BDA7" w:themeColor="accent3"/>
          <w:bottom w:val="single" w:sz="4" w:space="0" w:color="75BDA7" w:themeColor="accent3"/>
          <w:right w:val="single" w:sz="4" w:space="0" w:color="75BDA7" w:themeColor="accent3"/>
          <w:insideH w:val="nil"/>
          <w:insideV w:val="nil"/>
        </w:tcBorders>
        <w:shd w:val="clear" w:color="auto" w:fill="75BDA7" w:themeFill="accent3"/>
      </w:tcPr>
    </w:tblStylePr>
    <w:tblStylePr w:type="lastRow">
      <w:rPr>
        <w:b/>
        <w:bCs/>
      </w:rPr>
      <w:tblPr/>
      <w:tcPr>
        <w:tcBorders>
          <w:top w:val="doub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TableauGrille4-Accentuation4">
    <w:name w:val="Grid Table 4 Accent 4"/>
    <w:basedOn w:val="TableauNormal"/>
    <w:uiPriority w:val="49"/>
    <w:rsid w:val="007F12EA"/>
    <w:pPr>
      <w:spacing w:after="0" w:line="240" w:lineRule="auto"/>
    </w:p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Pr>
    <w:tblStylePr w:type="firstRow">
      <w:rPr>
        <w:b/>
        <w:bCs/>
        <w:color w:val="FFFFFF" w:themeColor="background1"/>
      </w:rPr>
      <w:tblPr/>
      <w:tcPr>
        <w:tcBorders>
          <w:top w:val="single" w:sz="4" w:space="0" w:color="7A8C8E" w:themeColor="accent4"/>
          <w:left w:val="single" w:sz="4" w:space="0" w:color="7A8C8E" w:themeColor="accent4"/>
          <w:bottom w:val="single" w:sz="4" w:space="0" w:color="7A8C8E" w:themeColor="accent4"/>
          <w:right w:val="single" w:sz="4" w:space="0" w:color="7A8C8E" w:themeColor="accent4"/>
          <w:insideH w:val="nil"/>
          <w:insideV w:val="nil"/>
        </w:tcBorders>
        <w:shd w:val="clear" w:color="auto" w:fill="7A8C8E" w:themeFill="accent4"/>
      </w:tcPr>
    </w:tblStylePr>
    <w:tblStylePr w:type="lastRow">
      <w:rPr>
        <w:b/>
        <w:bCs/>
      </w:rPr>
      <w:tblPr/>
      <w:tcPr>
        <w:tcBorders>
          <w:top w:val="double" w:sz="4" w:space="0" w:color="7A8C8E" w:themeColor="accent4"/>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TableauGrille4-Accentuation5">
    <w:name w:val="Grid Table 4 Accent 5"/>
    <w:basedOn w:val="TableauNormal"/>
    <w:uiPriority w:val="49"/>
    <w:rsid w:val="007F12EA"/>
    <w:pPr>
      <w:spacing w:after="0" w:line="240" w:lineRule="auto"/>
    </w:p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color w:val="FFFFFF" w:themeColor="background1"/>
      </w:rPr>
      <w:tblPr/>
      <w:tcPr>
        <w:tcBorders>
          <w:top w:val="single" w:sz="4" w:space="0" w:color="84ACB6" w:themeColor="accent5"/>
          <w:left w:val="single" w:sz="4" w:space="0" w:color="84ACB6" w:themeColor="accent5"/>
          <w:bottom w:val="single" w:sz="4" w:space="0" w:color="84ACB6" w:themeColor="accent5"/>
          <w:right w:val="single" w:sz="4" w:space="0" w:color="84ACB6" w:themeColor="accent5"/>
          <w:insideH w:val="nil"/>
          <w:insideV w:val="nil"/>
        </w:tcBorders>
        <w:shd w:val="clear" w:color="auto" w:fill="84ACB6" w:themeFill="accent5"/>
      </w:tcPr>
    </w:tblStylePr>
    <w:tblStylePr w:type="lastRow">
      <w:rPr>
        <w:b/>
        <w:bCs/>
      </w:rPr>
      <w:tblPr/>
      <w:tcPr>
        <w:tcBorders>
          <w:top w:val="double" w:sz="4" w:space="0" w:color="84ACB6" w:themeColor="accent5"/>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TableauGrille4-Accentuation6">
    <w:name w:val="Grid Table 4 Accent 6"/>
    <w:basedOn w:val="TableauNormal"/>
    <w:uiPriority w:val="49"/>
    <w:rsid w:val="007F12EA"/>
    <w:pPr>
      <w:spacing w:after="0" w:line="240" w:lineRule="auto"/>
    </w:p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color w:val="FFFFFF" w:themeColor="background1"/>
      </w:rPr>
      <w:tblPr/>
      <w:tcPr>
        <w:tcBorders>
          <w:top w:val="single" w:sz="4" w:space="0" w:color="2683C6" w:themeColor="accent6"/>
          <w:left w:val="single" w:sz="4" w:space="0" w:color="2683C6" w:themeColor="accent6"/>
          <w:bottom w:val="single" w:sz="4" w:space="0" w:color="2683C6" w:themeColor="accent6"/>
          <w:right w:val="single" w:sz="4" w:space="0" w:color="2683C6" w:themeColor="accent6"/>
          <w:insideH w:val="nil"/>
          <w:insideV w:val="nil"/>
        </w:tcBorders>
        <w:shd w:val="clear" w:color="auto" w:fill="2683C6" w:themeFill="accent6"/>
      </w:tcPr>
    </w:tblStylePr>
    <w:tblStylePr w:type="lastRow">
      <w:rPr>
        <w:b/>
        <w:bCs/>
      </w:rPr>
      <w:tblPr/>
      <w:tcPr>
        <w:tcBorders>
          <w:top w:val="double" w:sz="4" w:space="0" w:color="2683C6" w:themeColor="accent6"/>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TableauGrille5Fonc">
    <w:name w:val="Grid Table 5 Dark"/>
    <w:basedOn w:val="TableauNormal"/>
    <w:uiPriority w:val="50"/>
    <w:rsid w:val="007F12E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eauGrille5Fonc-Accentuation1">
    <w:name w:val="Grid Table 5 Dark Accent 1"/>
    <w:basedOn w:val="TableauNormal"/>
    <w:uiPriority w:val="50"/>
    <w:rsid w:val="007F12E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EA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94B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94B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94B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94BA" w:themeFill="accent1"/>
      </w:tcPr>
    </w:tblStylePr>
    <w:tblStylePr w:type="band1Vert">
      <w:tblPr/>
      <w:tcPr>
        <w:shd w:val="clear" w:color="auto" w:fill="A9D5E7" w:themeFill="accent1" w:themeFillTint="66"/>
      </w:tcPr>
    </w:tblStylePr>
    <w:tblStylePr w:type="band1Horz">
      <w:tblPr/>
      <w:tcPr>
        <w:shd w:val="clear" w:color="auto" w:fill="A9D5E7" w:themeFill="accent1" w:themeFillTint="66"/>
      </w:tcPr>
    </w:tblStylePr>
  </w:style>
  <w:style w:type="table" w:styleId="TableauGrille5Fonc-Accentuation2">
    <w:name w:val="Grid Table 5 Dark Accent 2"/>
    <w:basedOn w:val="TableauNormal"/>
    <w:uiPriority w:val="50"/>
    <w:rsid w:val="007F12E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F0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8B6C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8B6C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8B6C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8B6C0" w:themeFill="accent2"/>
      </w:tcPr>
    </w:tblStylePr>
    <w:tblStylePr w:type="band1Vert">
      <w:tblPr/>
      <w:tcPr>
        <w:shd w:val="clear" w:color="auto" w:fill="BCE1E5" w:themeFill="accent2" w:themeFillTint="66"/>
      </w:tcPr>
    </w:tblStylePr>
    <w:tblStylePr w:type="band1Horz">
      <w:tblPr/>
      <w:tcPr>
        <w:shd w:val="clear" w:color="auto" w:fill="BCE1E5" w:themeFill="accent2" w:themeFillTint="66"/>
      </w:tcPr>
    </w:tblStylePr>
  </w:style>
  <w:style w:type="table" w:styleId="TableauGrille5Fonc-Accentuation3">
    <w:name w:val="Grid Table 5 Dark Accent 3"/>
    <w:basedOn w:val="TableauNormal"/>
    <w:uiPriority w:val="50"/>
    <w:rsid w:val="007F12E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1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BDA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BDA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BDA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BDA7" w:themeFill="accent3"/>
      </w:tcPr>
    </w:tblStylePr>
    <w:tblStylePr w:type="band1Vert">
      <w:tblPr/>
      <w:tcPr>
        <w:shd w:val="clear" w:color="auto" w:fill="C7E4DB" w:themeFill="accent3" w:themeFillTint="66"/>
      </w:tcPr>
    </w:tblStylePr>
    <w:tblStylePr w:type="band1Horz">
      <w:tblPr/>
      <w:tcPr>
        <w:shd w:val="clear" w:color="auto" w:fill="C7E4DB" w:themeFill="accent3" w:themeFillTint="66"/>
      </w:tcPr>
    </w:tblStylePr>
  </w:style>
  <w:style w:type="table" w:styleId="TableauGrille5Fonc-Accentuation4">
    <w:name w:val="Grid Table 5 Dark Accent 4"/>
    <w:basedOn w:val="TableauNormal"/>
    <w:uiPriority w:val="50"/>
    <w:rsid w:val="007F12E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A8C8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A8C8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A8C8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A8C8E" w:themeFill="accent4"/>
      </w:tcPr>
    </w:tblStylePr>
    <w:tblStylePr w:type="band1Vert">
      <w:tblPr/>
      <w:tcPr>
        <w:shd w:val="clear" w:color="auto" w:fill="C9D0D1" w:themeFill="accent4" w:themeFillTint="66"/>
      </w:tcPr>
    </w:tblStylePr>
    <w:tblStylePr w:type="band1Horz">
      <w:tblPr/>
      <w:tcPr>
        <w:shd w:val="clear" w:color="auto" w:fill="C9D0D1" w:themeFill="accent4" w:themeFillTint="66"/>
      </w:tcPr>
    </w:tblStylePr>
  </w:style>
  <w:style w:type="table" w:styleId="TableauGrille5Fonc-Accentuation5">
    <w:name w:val="Grid Table 5 Dark Accent 5"/>
    <w:basedOn w:val="TableauNormal"/>
    <w:uiPriority w:val="50"/>
    <w:rsid w:val="007F12E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E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4ACB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4ACB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4ACB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4ACB6" w:themeFill="accent5"/>
      </w:tcPr>
    </w:tblStylePr>
    <w:tblStylePr w:type="band1Vert">
      <w:tblPr/>
      <w:tcPr>
        <w:shd w:val="clear" w:color="auto" w:fill="CDDDE1" w:themeFill="accent5" w:themeFillTint="66"/>
      </w:tcPr>
    </w:tblStylePr>
    <w:tblStylePr w:type="band1Horz">
      <w:tblPr/>
      <w:tcPr>
        <w:shd w:val="clear" w:color="auto" w:fill="CDDDE1" w:themeFill="accent5" w:themeFillTint="66"/>
      </w:tcPr>
    </w:tblStylePr>
  </w:style>
  <w:style w:type="table" w:styleId="TableauGrille5Fonc-Accentuation6">
    <w:name w:val="Grid Table 5 Dark Accent 6"/>
    <w:basedOn w:val="TableauNormal"/>
    <w:uiPriority w:val="50"/>
    <w:rsid w:val="007F12E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6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3C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3C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3C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3C6" w:themeFill="accent6"/>
      </w:tcPr>
    </w:tblStylePr>
    <w:tblStylePr w:type="band1Vert">
      <w:tblPr/>
      <w:tcPr>
        <w:shd w:val="clear" w:color="auto" w:fill="A3CEED" w:themeFill="accent6" w:themeFillTint="66"/>
      </w:tcPr>
    </w:tblStylePr>
    <w:tblStylePr w:type="band1Horz">
      <w:tblPr/>
      <w:tcPr>
        <w:shd w:val="clear" w:color="auto" w:fill="A3CEED" w:themeFill="accent6" w:themeFillTint="66"/>
      </w:tcPr>
    </w:tblStylePr>
  </w:style>
  <w:style w:type="table" w:styleId="TableauGrille6Couleur">
    <w:name w:val="Grid Table 6 Colorful"/>
    <w:basedOn w:val="TableauNormal"/>
    <w:uiPriority w:val="51"/>
    <w:rsid w:val="007F12E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6Couleur-Accentuation1">
    <w:name w:val="Grid Table 6 Colorful Accent 1"/>
    <w:basedOn w:val="TableauNormal"/>
    <w:uiPriority w:val="51"/>
    <w:rsid w:val="007F12EA"/>
    <w:pPr>
      <w:spacing w:after="0" w:line="240" w:lineRule="auto"/>
    </w:pPr>
    <w:rPr>
      <w:color w:val="276E8B" w:themeColor="accent1" w:themeShade="BF"/>
    </w:r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rPr>
      <w:tblPr/>
      <w:tcPr>
        <w:tcBorders>
          <w:bottom w:val="single" w:sz="12" w:space="0" w:color="7FC0DB" w:themeColor="accent1" w:themeTint="99"/>
        </w:tcBorders>
      </w:tcPr>
    </w:tblStylePr>
    <w:tblStylePr w:type="lastRow">
      <w:rPr>
        <w:b/>
        <w:bCs/>
      </w:rPr>
      <w:tblPr/>
      <w:tcPr>
        <w:tcBorders>
          <w:top w:val="double" w:sz="4" w:space="0" w:color="7FC0DB" w:themeColor="accent1" w:themeTint="99"/>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TableauGrille6Couleur-Accentuation2">
    <w:name w:val="Grid Table 6 Colorful Accent 2"/>
    <w:basedOn w:val="TableauNormal"/>
    <w:uiPriority w:val="51"/>
    <w:rsid w:val="007F12EA"/>
    <w:pPr>
      <w:spacing w:after="0" w:line="240" w:lineRule="auto"/>
    </w:pPr>
    <w:rPr>
      <w:color w:val="398E98" w:themeColor="accent2" w:themeShade="BF"/>
    </w:r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rPr>
      <w:tblPr/>
      <w:tcPr>
        <w:tcBorders>
          <w:bottom w:val="single" w:sz="12" w:space="0" w:color="9AD3D9" w:themeColor="accent2" w:themeTint="99"/>
        </w:tcBorders>
      </w:tcPr>
    </w:tblStylePr>
    <w:tblStylePr w:type="lastRow">
      <w:rPr>
        <w:b/>
        <w:bCs/>
      </w:rPr>
      <w:tblPr/>
      <w:tcPr>
        <w:tcBorders>
          <w:top w:val="double" w:sz="4" w:space="0" w:color="9AD3D9" w:themeColor="accent2" w:themeTint="99"/>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TableauGrille6Couleur-Accentuation3">
    <w:name w:val="Grid Table 6 Colorful Accent 3"/>
    <w:basedOn w:val="TableauNormal"/>
    <w:uiPriority w:val="51"/>
    <w:rsid w:val="007F12EA"/>
    <w:pPr>
      <w:spacing w:after="0" w:line="240" w:lineRule="auto"/>
    </w:pPr>
    <w:rPr>
      <w:color w:val="4A9A82" w:themeColor="accent3" w:themeShade="BF"/>
    </w:r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rPr>
      <w:tblPr/>
      <w:tcPr>
        <w:tcBorders>
          <w:bottom w:val="single" w:sz="12" w:space="0" w:color="ACD7CA" w:themeColor="accent3" w:themeTint="99"/>
        </w:tcBorders>
      </w:tcPr>
    </w:tblStylePr>
    <w:tblStylePr w:type="lastRow">
      <w:rPr>
        <w:b/>
        <w:bCs/>
      </w:rPr>
      <w:tblPr/>
      <w:tcPr>
        <w:tcBorders>
          <w:top w:val="double" w:sz="4" w:space="0" w:color="ACD7CA" w:themeColor="accent3" w:themeTint="99"/>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TableauGrille6Couleur-Accentuation4">
    <w:name w:val="Grid Table 6 Colorful Accent 4"/>
    <w:basedOn w:val="TableauNormal"/>
    <w:uiPriority w:val="51"/>
    <w:rsid w:val="007F12EA"/>
    <w:pPr>
      <w:spacing w:after="0" w:line="240" w:lineRule="auto"/>
    </w:pPr>
    <w:rPr>
      <w:color w:val="5A696A" w:themeColor="accent4" w:themeShade="BF"/>
    </w:r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Pr>
    <w:tblStylePr w:type="firstRow">
      <w:rPr>
        <w:b/>
        <w:bCs/>
      </w:rPr>
      <w:tblPr/>
      <w:tcPr>
        <w:tcBorders>
          <w:bottom w:val="single" w:sz="12" w:space="0" w:color="AFB9BB" w:themeColor="accent4" w:themeTint="99"/>
        </w:tcBorders>
      </w:tcPr>
    </w:tblStylePr>
    <w:tblStylePr w:type="lastRow">
      <w:rPr>
        <w:b/>
        <w:bCs/>
      </w:rPr>
      <w:tblPr/>
      <w:tcPr>
        <w:tcBorders>
          <w:top w:val="double" w:sz="4" w:space="0" w:color="AFB9BB" w:themeColor="accent4" w:themeTint="99"/>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TableauGrille6Couleur-Accentuation5">
    <w:name w:val="Grid Table 6 Colorful Accent 5"/>
    <w:basedOn w:val="TableauNormal"/>
    <w:uiPriority w:val="51"/>
    <w:rsid w:val="007F12EA"/>
    <w:pPr>
      <w:spacing w:after="0" w:line="240" w:lineRule="auto"/>
    </w:pPr>
    <w:rPr>
      <w:color w:val="578793" w:themeColor="accent5" w:themeShade="BF"/>
    </w:r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4" w:space="0" w:color="B5CDD3" w:themeColor="accent5" w:themeTint="99"/>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TableauGrille6Couleur-Accentuation6">
    <w:name w:val="Grid Table 6 Colorful Accent 6"/>
    <w:basedOn w:val="TableauNormal"/>
    <w:uiPriority w:val="51"/>
    <w:rsid w:val="007F12EA"/>
    <w:pPr>
      <w:spacing w:after="0" w:line="240" w:lineRule="auto"/>
    </w:pPr>
    <w:rPr>
      <w:color w:val="1C6194" w:themeColor="accent6" w:themeShade="BF"/>
    </w:r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rPr>
      <w:tblPr/>
      <w:tcPr>
        <w:tcBorders>
          <w:bottom w:val="single" w:sz="12" w:space="0" w:color="74B5E4" w:themeColor="accent6" w:themeTint="99"/>
        </w:tcBorders>
      </w:tcPr>
    </w:tblStylePr>
    <w:tblStylePr w:type="lastRow">
      <w:rPr>
        <w:b/>
        <w:bCs/>
      </w:rPr>
      <w:tblPr/>
      <w:tcPr>
        <w:tcBorders>
          <w:top w:val="double" w:sz="4" w:space="0" w:color="74B5E4" w:themeColor="accent6" w:themeTint="99"/>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TableauGrille7Couleur">
    <w:name w:val="Grid Table 7 Colorful"/>
    <w:basedOn w:val="TableauNormal"/>
    <w:uiPriority w:val="52"/>
    <w:rsid w:val="007F12E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7Couleur-Accentuation1">
    <w:name w:val="Grid Table 7 Colorful Accent 1"/>
    <w:basedOn w:val="TableauNormal"/>
    <w:uiPriority w:val="52"/>
    <w:rsid w:val="007F12EA"/>
    <w:pPr>
      <w:spacing w:after="0" w:line="240" w:lineRule="auto"/>
    </w:pPr>
    <w:rPr>
      <w:color w:val="276E8B" w:themeColor="accent1" w:themeShade="BF"/>
    </w:r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AF3" w:themeFill="accent1" w:themeFillTint="33"/>
      </w:tcPr>
    </w:tblStylePr>
    <w:tblStylePr w:type="band1Horz">
      <w:tblPr/>
      <w:tcPr>
        <w:shd w:val="clear" w:color="auto" w:fill="D4EAF3" w:themeFill="accent1" w:themeFillTint="33"/>
      </w:tcPr>
    </w:tblStylePr>
    <w:tblStylePr w:type="neCell">
      <w:tblPr/>
      <w:tcPr>
        <w:tcBorders>
          <w:bottom w:val="single" w:sz="4" w:space="0" w:color="7FC0DB" w:themeColor="accent1" w:themeTint="99"/>
        </w:tcBorders>
      </w:tcPr>
    </w:tblStylePr>
    <w:tblStylePr w:type="nwCell">
      <w:tblPr/>
      <w:tcPr>
        <w:tcBorders>
          <w:bottom w:val="single" w:sz="4" w:space="0" w:color="7FC0DB" w:themeColor="accent1" w:themeTint="99"/>
        </w:tcBorders>
      </w:tcPr>
    </w:tblStylePr>
    <w:tblStylePr w:type="seCell">
      <w:tblPr/>
      <w:tcPr>
        <w:tcBorders>
          <w:top w:val="single" w:sz="4" w:space="0" w:color="7FC0DB" w:themeColor="accent1" w:themeTint="99"/>
        </w:tcBorders>
      </w:tcPr>
    </w:tblStylePr>
    <w:tblStylePr w:type="swCell">
      <w:tblPr/>
      <w:tcPr>
        <w:tcBorders>
          <w:top w:val="single" w:sz="4" w:space="0" w:color="7FC0DB" w:themeColor="accent1" w:themeTint="99"/>
        </w:tcBorders>
      </w:tcPr>
    </w:tblStylePr>
  </w:style>
  <w:style w:type="table" w:styleId="TableauGrille7Couleur-Accentuation2">
    <w:name w:val="Grid Table 7 Colorful Accent 2"/>
    <w:basedOn w:val="TableauNormal"/>
    <w:uiPriority w:val="52"/>
    <w:rsid w:val="007F12EA"/>
    <w:pPr>
      <w:spacing w:after="0" w:line="240" w:lineRule="auto"/>
    </w:pPr>
    <w:rPr>
      <w:color w:val="398E98" w:themeColor="accent2" w:themeShade="BF"/>
    </w:r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0F2" w:themeFill="accent2" w:themeFillTint="33"/>
      </w:tcPr>
    </w:tblStylePr>
    <w:tblStylePr w:type="band1Horz">
      <w:tblPr/>
      <w:tcPr>
        <w:shd w:val="clear" w:color="auto" w:fill="DDF0F2" w:themeFill="accent2" w:themeFillTint="33"/>
      </w:tcPr>
    </w:tblStylePr>
    <w:tblStylePr w:type="neCell">
      <w:tblPr/>
      <w:tcPr>
        <w:tcBorders>
          <w:bottom w:val="single" w:sz="4" w:space="0" w:color="9AD3D9" w:themeColor="accent2" w:themeTint="99"/>
        </w:tcBorders>
      </w:tcPr>
    </w:tblStylePr>
    <w:tblStylePr w:type="nwCell">
      <w:tblPr/>
      <w:tcPr>
        <w:tcBorders>
          <w:bottom w:val="single" w:sz="4" w:space="0" w:color="9AD3D9" w:themeColor="accent2" w:themeTint="99"/>
        </w:tcBorders>
      </w:tcPr>
    </w:tblStylePr>
    <w:tblStylePr w:type="seCell">
      <w:tblPr/>
      <w:tcPr>
        <w:tcBorders>
          <w:top w:val="single" w:sz="4" w:space="0" w:color="9AD3D9" w:themeColor="accent2" w:themeTint="99"/>
        </w:tcBorders>
      </w:tcPr>
    </w:tblStylePr>
    <w:tblStylePr w:type="swCell">
      <w:tblPr/>
      <w:tcPr>
        <w:tcBorders>
          <w:top w:val="single" w:sz="4" w:space="0" w:color="9AD3D9" w:themeColor="accent2" w:themeTint="99"/>
        </w:tcBorders>
      </w:tcPr>
    </w:tblStylePr>
  </w:style>
  <w:style w:type="table" w:styleId="TableauGrille7Couleur-Accentuation3">
    <w:name w:val="Grid Table 7 Colorful Accent 3"/>
    <w:basedOn w:val="TableauNormal"/>
    <w:uiPriority w:val="52"/>
    <w:rsid w:val="007F12EA"/>
    <w:pPr>
      <w:spacing w:after="0" w:line="240" w:lineRule="auto"/>
    </w:pPr>
    <w:rPr>
      <w:color w:val="4A9A82" w:themeColor="accent3" w:themeShade="BF"/>
    </w:r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1ED" w:themeFill="accent3" w:themeFillTint="33"/>
      </w:tcPr>
    </w:tblStylePr>
    <w:tblStylePr w:type="band1Horz">
      <w:tblPr/>
      <w:tcPr>
        <w:shd w:val="clear" w:color="auto" w:fill="E3F1ED" w:themeFill="accent3" w:themeFillTint="33"/>
      </w:tcPr>
    </w:tblStylePr>
    <w:tblStylePr w:type="neCell">
      <w:tblPr/>
      <w:tcPr>
        <w:tcBorders>
          <w:bottom w:val="single" w:sz="4" w:space="0" w:color="ACD7CA" w:themeColor="accent3" w:themeTint="99"/>
        </w:tcBorders>
      </w:tcPr>
    </w:tblStylePr>
    <w:tblStylePr w:type="nwCell">
      <w:tblPr/>
      <w:tcPr>
        <w:tcBorders>
          <w:bottom w:val="single" w:sz="4" w:space="0" w:color="ACD7CA" w:themeColor="accent3" w:themeTint="99"/>
        </w:tcBorders>
      </w:tcPr>
    </w:tblStylePr>
    <w:tblStylePr w:type="seCell">
      <w:tblPr/>
      <w:tcPr>
        <w:tcBorders>
          <w:top w:val="single" w:sz="4" w:space="0" w:color="ACD7CA" w:themeColor="accent3" w:themeTint="99"/>
        </w:tcBorders>
      </w:tcPr>
    </w:tblStylePr>
    <w:tblStylePr w:type="swCell">
      <w:tblPr/>
      <w:tcPr>
        <w:tcBorders>
          <w:top w:val="single" w:sz="4" w:space="0" w:color="ACD7CA" w:themeColor="accent3" w:themeTint="99"/>
        </w:tcBorders>
      </w:tcPr>
    </w:tblStylePr>
  </w:style>
  <w:style w:type="table" w:styleId="TableauGrille7Couleur-Accentuation4">
    <w:name w:val="Grid Table 7 Colorful Accent 4"/>
    <w:basedOn w:val="TableauNormal"/>
    <w:uiPriority w:val="52"/>
    <w:rsid w:val="007F12EA"/>
    <w:pPr>
      <w:spacing w:after="0" w:line="240" w:lineRule="auto"/>
    </w:pPr>
    <w:rPr>
      <w:color w:val="5A696A" w:themeColor="accent4" w:themeShade="BF"/>
    </w:r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7E8" w:themeFill="accent4" w:themeFillTint="33"/>
      </w:tcPr>
    </w:tblStylePr>
    <w:tblStylePr w:type="band1Horz">
      <w:tblPr/>
      <w:tcPr>
        <w:shd w:val="clear" w:color="auto" w:fill="E4E7E8" w:themeFill="accent4" w:themeFillTint="33"/>
      </w:tcPr>
    </w:tblStylePr>
    <w:tblStylePr w:type="neCell">
      <w:tblPr/>
      <w:tcPr>
        <w:tcBorders>
          <w:bottom w:val="single" w:sz="4" w:space="0" w:color="AFB9BB" w:themeColor="accent4" w:themeTint="99"/>
        </w:tcBorders>
      </w:tcPr>
    </w:tblStylePr>
    <w:tblStylePr w:type="nwCell">
      <w:tblPr/>
      <w:tcPr>
        <w:tcBorders>
          <w:bottom w:val="single" w:sz="4" w:space="0" w:color="AFB9BB" w:themeColor="accent4" w:themeTint="99"/>
        </w:tcBorders>
      </w:tcPr>
    </w:tblStylePr>
    <w:tblStylePr w:type="seCell">
      <w:tblPr/>
      <w:tcPr>
        <w:tcBorders>
          <w:top w:val="single" w:sz="4" w:space="0" w:color="AFB9BB" w:themeColor="accent4" w:themeTint="99"/>
        </w:tcBorders>
      </w:tcPr>
    </w:tblStylePr>
    <w:tblStylePr w:type="swCell">
      <w:tblPr/>
      <w:tcPr>
        <w:tcBorders>
          <w:top w:val="single" w:sz="4" w:space="0" w:color="AFB9BB" w:themeColor="accent4" w:themeTint="99"/>
        </w:tcBorders>
      </w:tcPr>
    </w:tblStylePr>
  </w:style>
  <w:style w:type="table" w:styleId="TableauGrille7Couleur-Accentuation5">
    <w:name w:val="Grid Table 7 Colorful Accent 5"/>
    <w:basedOn w:val="TableauNormal"/>
    <w:uiPriority w:val="52"/>
    <w:rsid w:val="007F12EA"/>
    <w:pPr>
      <w:spacing w:after="0" w:line="240" w:lineRule="auto"/>
    </w:pPr>
    <w:rPr>
      <w:color w:val="578793" w:themeColor="accent5" w:themeShade="BF"/>
    </w:r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EF0" w:themeFill="accent5" w:themeFillTint="33"/>
      </w:tcPr>
    </w:tblStylePr>
    <w:tblStylePr w:type="band1Horz">
      <w:tblPr/>
      <w:tcPr>
        <w:shd w:val="clear" w:color="auto" w:fill="E6EEF0" w:themeFill="accent5" w:themeFillTint="33"/>
      </w:tcPr>
    </w:tblStylePr>
    <w:tblStylePr w:type="neCell">
      <w:tblPr/>
      <w:tcPr>
        <w:tcBorders>
          <w:bottom w:val="single" w:sz="4" w:space="0" w:color="B5CDD3" w:themeColor="accent5" w:themeTint="99"/>
        </w:tcBorders>
      </w:tcPr>
    </w:tblStylePr>
    <w:tblStylePr w:type="nwCell">
      <w:tblPr/>
      <w:tcPr>
        <w:tcBorders>
          <w:bottom w:val="single" w:sz="4" w:space="0" w:color="B5CDD3" w:themeColor="accent5" w:themeTint="99"/>
        </w:tcBorders>
      </w:tcPr>
    </w:tblStylePr>
    <w:tblStylePr w:type="seCell">
      <w:tblPr/>
      <w:tcPr>
        <w:tcBorders>
          <w:top w:val="single" w:sz="4" w:space="0" w:color="B5CDD3" w:themeColor="accent5" w:themeTint="99"/>
        </w:tcBorders>
      </w:tcPr>
    </w:tblStylePr>
    <w:tblStylePr w:type="swCell">
      <w:tblPr/>
      <w:tcPr>
        <w:tcBorders>
          <w:top w:val="single" w:sz="4" w:space="0" w:color="B5CDD3" w:themeColor="accent5" w:themeTint="99"/>
        </w:tcBorders>
      </w:tcPr>
    </w:tblStylePr>
  </w:style>
  <w:style w:type="table" w:styleId="TableauGrille7Couleur-Accentuation6">
    <w:name w:val="Grid Table 7 Colorful Accent 6"/>
    <w:basedOn w:val="TableauNormal"/>
    <w:uiPriority w:val="52"/>
    <w:rsid w:val="007F12EA"/>
    <w:pPr>
      <w:spacing w:after="0" w:line="240" w:lineRule="auto"/>
    </w:pPr>
    <w:rPr>
      <w:color w:val="1C6194" w:themeColor="accent6" w:themeShade="BF"/>
    </w:r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6" w:themeFillTint="33"/>
      </w:tcPr>
    </w:tblStylePr>
    <w:tblStylePr w:type="band1Horz">
      <w:tblPr/>
      <w:tcPr>
        <w:shd w:val="clear" w:color="auto" w:fill="D0E6F6" w:themeFill="accent6" w:themeFillTint="33"/>
      </w:tcPr>
    </w:tblStylePr>
    <w:tblStylePr w:type="neCell">
      <w:tblPr/>
      <w:tcPr>
        <w:tcBorders>
          <w:bottom w:val="single" w:sz="4" w:space="0" w:color="74B5E4" w:themeColor="accent6" w:themeTint="99"/>
        </w:tcBorders>
      </w:tcPr>
    </w:tblStylePr>
    <w:tblStylePr w:type="nwCell">
      <w:tblPr/>
      <w:tcPr>
        <w:tcBorders>
          <w:bottom w:val="single" w:sz="4" w:space="0" w:color="74B5E4" w:themeColor="accent6" w:themeTint="99"/>
        </w:tcBorders>
      </w:tcPr>
    </w:tblStylePr>
    <w:tblStylePr w:type="seCell">
      <w:tblPr/>
      <w:tcPr>
        <w:tcBorders>
          <w:top w:val="single" w:sz="4" w:space="0" w:color="74B5E4" w:themeColor="accent6" w:themeTint="99"/>
        </w:tcBorders>
      </w:tcPr>
    </w:tblStylePr>
    <w:tblStylePr w:type="swCell">
      <w:tblPr/>
      <w:tcPr>
        <w:tcBorders>
          <w:top w:val="single" w:sz="4" w:space="0" w:color="74B5E4" w:themeColor="accent6" w:themeTint="99"/>
        </w:tcBorders>
      </w:tcPr>
    </w:tblStylePr>
  </w:style>
  <w:style w:type="character" w:customStyle="1" w:styleId="Titre3Car">
    <w:name w:val="Titre 3 Car"/>
    <w:basedOn w:val="Policepardfaut"/>
    <w:link w:val="Titre3"/>
    <w:uiPriority w:val="9"/>
    <w:semiHidden/>
    <w:rsid w:val="007F12EA"/>
    <w:rPr>
      <w:rFonts w:ascii="Arial" w:eastAsiaTheme="majorEastAsia" w:hAnsi="Arial" w:cs="Arial"/>
      <w:color w:val="1A495C" w:themeColor="accent1" w:themeShade="7F"/>
      <w:sz w:val="24"/>
      <w:szCs w:val="24"/>
    </w:rPr>
  </w:style>
  <w:style w:type="character" w:customStyle="1" w:styleId="Titre4Car">
    <w:name w:val="Titre 4 Car"/>
    <w:basedOn w:val="Policepardfaut"/>
    <w:link w:val="Titre4"/>
    <w:uiPriority w:val="9"/>
    <w:semiHidden/>
    <w:rsid w:val="007F12EA"/>
    <w:rPr>
      <w:rFonts w:ascii="Arial" w:eastAsiaTheme="majorEastAsia" w:hAnsi="Arial" w:cs="Arial"/>
      <w:i/>
      <w:iCs/>
      <w:color w:val="276E8B" w:themeColor="accent1" w:themeShade="BF"/>
    </w:rPr>
  </w:style>
  <w:style w:type="character" w:customStyle="1" w:styleId="Titre5Car">
    <w:name w:val="Titre 5 Car"/>
    <w:basedOn w:val="Policepardfaut"/>
    <w:link w:val="Titre5"/>
    <w:uiPriority w:val="9"/>
    <w:semiHidden/>
    <w:rsid w:val="007F12EA"/>
    <w:rPr>
      <w:rFonts w:ascii="Arial" w:eastAsiaTheme="majorEastAsia" w:hAnsi="Arial" w:cs="Arial"/>
      <w:color w:val="276E8B" w:themeColor="accent1" w:themeShade="BF"/>
    </w:rPr>
  </w:style>
  <w:style w:type="character" w:customStyle="1" w:styleId="Titre6Car">
    <w:name w:val="Titre 6 Car"/>
    <w:basedOn w:val="Policepardfaut"/>
    <w:link w:val="Titre6"/>
    <w:uiPriority w:val="9"/>
    <w:semiHidden/>
    <w:rsid w:val="007F12EA"/>
    <w:rPr>
      <w:rFonts w:ascii="Arial" w:eastAsiaTheme="majorEastAsia" w:hAnsi="Arial" w:cs="Arial"/>
      <w:color w:val="1A495C" w:themeColor="accent1" w:themeShade="7F"/>
    </w:rPr>
  </w:style>
  <w:style w:type="character" w:customStyle="1" w:styleId="Titre7Car">
    <w:name w:val="Titre 7 Car"/>
    <w:basedOn w:val="Policepardfaut"/>
    <w:link w:val="Titre7"/>
    <w:uiPriority w:val="9"/>
    <w:semiHidden/>
    <w:rsid w:val="007F12EA"/>
    <w:rPr>
      <w:rFonts w:ascii="Arial" w:eastAsiaTheme="majorEastAsia" w:hAnsi="Arial" w:cs="Arial"/>
      <w:i/>
      <w:iCs/>
      <w:color w:val="1A495C" w:themeColor="accent1" w:themeShade="7F"/>
    </w:rPr>
  </w:style>
  <w:style w:type="character" w:customStyle="1" w:styleId="Titre8Car">
    <w:name w:val="Titre 8 Car"/>
    <w:basedOn w:val="Policepardfaut"/>
    <w:link w:val="Titre8"/>
    <w:uiPriority w:val="9"/>
    <w:semiHidden/>
    <w:rsid w:val="007F12EA"/>
    <w:rPr>
      <w:rFonts w:ascii="Arial" w:eastAsiaTheme="majorEastAsia" w:hAnsi="Arial" w:cs="Arial"/>
      <w:color w:val="272727" w:themeColor="text1" w:themeTint="D8"/>
      <w:szCs w:val="21"/>
    </w:rPr>
  </w:style>
  <w:style w:type="character" w:customStyle="1" w:styleId="Titre9Car">
    <w:name w:val="Titre 9 Car"/>
    <w:basedOn w:val="Policepardfaut"/>
    <w:link w:val="Titre9"/>
    <w:uiPriority w:val="9"/>
    <w:semiHidden/>
    <w:rsid w:val="007F12EA"/>
    <w:rPr>
      <w:rFonts w:ascii="Arial" w:eastAsiaTheme="majorEastAsia" w:hAnsi="Arial" w:cs="Arial"/>
      <w:i/>
      <w:iCs/>
      <w:color w:val="272727" w:themeColor="text1" w:themeTint="D8"/>
      <w:szCs w:val="21"/>
    </w:rPr>
  </w:style>
  <w:style w:type="character" w:styleId="AcronymeHTML">
    <w:name w:val="HTML Acronym"/>
    <w:basedOn w:val="Policepardfaut"/>
    <w:uiPriority w:val="99"/>
    <w:semiHidden/>
    <w:unhideWhenUsed/>
    <w:rsid w:val="007F12EA"/>
    <w:rPr>
      <w:rFonts w:ascii="Arial" w:hAnsi="Arial" w:cs="Arial"/>
      <w:sz w:val="22"/>
    </w:rPr>
  </w:style>
  <w:style w:type="paragraph" w:styleId="AdresseHTML">
    <w:name w:val="HTML Address"/>
    <w:basedOn w:val="Normal"/>
    <w:link w:val="AdresseHTMLCar"/>
    <w:uiPriority w:val="99"/>
    <w:semiHidden/>
    <w:unhideWhenUsed/>
    <w:rsid w:val="007F12EA"/>
    <w:rPr>
      <w:i/>
      <w:iCs/>
    </w:rPr>
  </w:style>
  <w:style w:type="character" w:customStyle="1" w:styleId="AdresseHTMLCar">
    <w:name w:val="Adresse HTML Car"/>
    <w:basedOn w:val="Policepardfaut"/>
    <w:link w:val="AdresseHTML"/>
    <w:uiPriority w:val="99"/>
    <w:semiHidden/>
    <w:rsid w:val="007F12EA"/>
    <w:rPr>
      <w:rFonts w:ascii="Arial" w:hAnsi="Arial" w:cs="Arial"/>
      <w:i/>
      <w:iCs/>
      <w:color w:val="auto"/>
    </w:rPr>
  </w:style>
  <w:style w:type="character" w:styleId="CitationHTML">
    <w:name w:val="HTML Cite"/>
    <w:basedOn w:val="Policepardfaut"/>
    <w:uiPriority w:val="99"/>
    <w:semiHidden/>
    <w:unhideWhenUsed/>
    <w:rsid w:val="007F12EA"/>
    <w:rPr>
      <w:rFonts w:ascii="Arial" w:hAnsi="Arial" w:cs="Arial"/>
      <w:i/>
      <w:iCs/>
      <w:sz w:val="22"/>
    </w:rPr>
  </w:style>
  <w:style w:type="character" w:styleId="CodeHTML">
    <w:name w:val="HTML Code"/>
    <w:basedOn w:val="Policepardfaut"/>
    <w:uiPriority w:val="99"/>
    <w:semiHidden/>
    <w:unhideWhenUsed/>
    <w:rsid w:val="007F12EA"/>
    <w:rPr>
      <w:rFonts w:ascii="Consolas" w:hAnsi="Consolas" w:cs="Arial"/>
      <w:sz w:val="22"/>
      <w:szCs w:val="20"/>
    </w:rPr>
  </w:style>
  <w:style w:type="character" w:styleId="DfinitionHTML">
    <w:name w:val="HTML Definition"/>
    <w:basedOn w:val="Policepardfaut"/>
    <w:uiPriority w:val="99"/>
    <w:semiHidden/>
    <w:unhideWhenUsed/>
    <w:rsid w:val="007F12EA"/>
    <w:rPr>
      <w:rFonts w:ascii="Arial" w:hAnsi="Arial" w:cs="Arial"/>
      <w:i/>
      <w:iCs/>
      <w:sz w:val="22"/>
    </w:rPr>
  </w:style>
  <w:style w:type="character" w:styleId="ClavierHTML">
    <w:name w:val="HTML Keyboard"/>
    <w:basedOn w:val="Policepardfaut"/>
    <w:uiPriority w:val="99"/>
    <w:semiHidden/>
    <w:unhideWhenUsed/>
    <w:rsid w:val="007F12EA"/>
    <w:rPr>
      <w:rFonts w:ascii="Consolas" w:hAnsi="Consolas" w:cs="Arial"/>
      <w:sz w:val="22"/>
      <w:szCs w:val="20"/>
    </w:rPr>
  </w:style>
  <w:style w:type="paragraph" w:styleId="PrformatHTML">
    <w:name w:val="HTML Preformatted"/>
    <w:basedOn w:val="Normal"/>
    <w:link w:val="PrformatHTMLCar"/>
    <w:uiPriority w:val="99"/>
    <w:semiHidden/>
    <w:unhideWhenUsed/>
    <w:rsid w:val="007F12EA"/>
    <w:rPr>
      <w:rFonts w:ascii="Consolas" w:hAnsi="Consolas"/>
    </w:rPr>
  </w:style>
  <w:style w:type="character" w:customStyle="1" w:styleId="PrformatHTMLCar">
    <w:name w:val="Préformaté HTML Car"/>
    <w:basedOn w:val="Policepardfaut"/>
    <w:link w:val="PrformatHTML"/>
    <w:uiPriority w:val="99"/>
    <w:semiHidden/>
    <w:rsid w:val="007F12EA"/>
    <w:rPr>
      <w:rFonts w:ascii="Consolas" w:hAnsi="Consolas" w:cs="Arial"/>
      <w:color w:val="auto"/>
    </w:rPr>
  </w:style>
  <w:style w:type="character" w:styleId="ExempleHTML">
    <w:name w:val="HTML Sample"/>
    <w:basedOn w:val="Policepardfaut"/>
    <w:uiPriority w:val="99"/>
    <w:semiHidden/>
    <w:unhideWhenUsed/>
    <w:rsid w:val="007F12EA"/>
    <w:rPr>
      <w:rFonts w:ascii="Consolas" w:hAnsi="Consolas" w:cs="Arial"/>
      <w:sz w:val="24"/>
      <w:szCs w:val="24"/>
    </w:rPr>
  </w:style>
  <w:style w:type="character" w:styleId="MachinecrireHTML">
    <w:name w:val="HTML Typewriter"/>
    <w:basedOn w:val="Policepardfaut"/>
    <w:uiPriority w:val="99"/>
    <w:semiHidden/>
    <w:unhideWhenUsed/>
    <w:rsid w:val="007F12EA"/>
    <w:rPr>
      <w:rFonts w:ascii="Consolas" w:hAnsi="Consolas" w:cs="Arial"/>
      <w:sz w:val="22"/>
      <w:szCs w:val="20"/>
    </w:rPr>
  </w:style>
  <w:style w:type="character" w:styleId="VariableHTML">
    <w:name w:val="HTML Variable"/>
    <w:basedOn w:val="Policepardfaut"/>
    <w:uiPriority w:val="99"/>
    <w:semiHidden/>
    <w:unhideWhenUsed/>
    <w:rsid w:val="007F12EA"/>
    <w:rPr>
      <w:rFonts w:ascii="Arial" w:hAnsi="Arial" w:cs="Arial"/>
      <w:i/>
      <w:iCs/>
      <w:sz w:val="22"/>
    </w:rPr>
  </w:style>
  <w:style w:type="character" w:styleId="Lienhypertexte">
    <w:name w:val="Hyperlink"/>
    <w:basedOn w:val="Policepardfaut"/>
    <w:unhideWhenUsed/>
    <w:rsid w:val="007F12EA"/>
    <w:rPr>
      <w:rFonts w:ascii="Arial" w:hAnsi="Arial" w:cs="Arial"/>
      <w:color w:val="3C4647" w:themeColor="accent4" w:themeShade="80"/>
      <w:sz w:val="22"/>
      <w:u w:val="single"/>
    </w:rPr>
  </w:style>
  <w:style w:type="paragraph" w:styleId="Index1">
    <w:name w:val="index 1"/>
    <w:basedOn w:val="Normal"/>
    <w:next w:val="Normal"/>
    <w:autoRedefine/>
    <w:uiPriority w:val="99"/>
    <w:semiHidden/>
    <w:unhideWhenUsed/>
    <w:rsid w:val="007F12EA"/>
    <w:pPr>
      <w:ind w:left="200" w:hanging="200"/>
    </w:pPr>
  </w:style>
  <w:style w:type="paragraph" w:styleId="Index2">
    <w:name w:val="index 2"/>
    <w:basedOn w:val="Normal"/>
    <w:next w:val="Normal"/>
    <w:autoRedefine/>
    <w:uiPriority w:val="99"/>
    <w:semiHidden/>
    <w:unhideWhenUsed/>
    <w:rsid w:val="007F12EA"/>
    <w:pPr>
      <w:ind w:left="400" w:hanging="200"/>
    </w:pPr>
  </w:style>
  <w:style w:type="paragraph" w:styleId="Index3">
    <w:name w:val="index 3"/>
    <w:basedOn w:val="Normal"/>
    <w:next w:val="Normal"/>
    <w:autoRedefine/>
    <w:uiPriority w:val="99"/>
    <w:semiHidden/>
    <w:unhideWhenUsed/>
    <w:rsid w:val="007F12EA"/>
    <w:pPr>
      <w:ind w:left="600" w:hanging="200"/>
    </w:pPr>
  </w:style>
  <w:style w:type="paragraph" w:styleId="Index4">
    <w:name w:val="index 4"/>
    <w:basedOn w:val="Normal"/>
    <w:next w:val="Normal"/>
    <w:autoRedefine/>
    <w:uiPriority w:val="99"/>
    <w:semiHidden/>
    <w:unhideWhenUsed/>
    <w:rsid w:val="007F12EA"/>
    <w:pPr>
      <w:ind w:left="800" w:hanging="200"/>
    </w:pPr>
  </w:style>
  <w:style w:type="paragraph" w:styleId="Index5">
    <w:name w:val="index 5"/>
    <w:basedOn w:val="Normal"/>
    <w:next w:val="Normal"/>
    <w:autoRedefine/>
    <w:uiPriority w:val="99"/>
    <w:semiHidden/>
    <w:unhideWhenUsed/>
    <w:rsid w:val="007F12EA"/>
    <w:pPr>
      <w:ind w:left="1000" w:hanging="200"/>
    </w:pPr>
  </w:style>
  <w:style w:type="paragraph" w:styleId="Index6">
    <w:name w:val="index 6"/>
    <w:basedOn w:val="Normal"/>
    <w:next w:val="Normal"/>
    <w:autoRedefine/>
    <w:uiPriority w:val="99"/>
    <w:semiHidden/>
    <w:unhideWhenUsed/>
    <w:rsid w:val="007F12EA"/>
    <w:pPr>
      <w:ind w:left="1200" w:hanging="200"/>
    </w:pPr>
  </w:style>
  <w:style w:type="paragraph" w:styleId="Index7">
    <w:name w:val="index 7"/>
    <w:basedOn w:val="Normal"/>
    <w:next w:val="Normal"/>
    <w:autoRedefine/>
    <w:uiPriority w:val="99"/>
    <w:semiHidden/>
    <w:unhideWhenUsed/>
    <w:rsid w:val="007F12EA"/>
    <w:pPr>
      <w:ind w:left="1400" w:hanging="200"/>
    </w:pPr>
  </w:style>
  <w:style w:type="paragraph" w:styleId="Index8">
    <w:name w:val="index 8"/>
    <w:basedOn w:val="Normal"/>
    <w:next w:val="Normal"/>
    <w:autoRedefine/>
    <w:uiPriority w:val="99"/>
    <w:semiHidden/>
    <w:unhideWhenUsed/>
    <w:rsid w:val="007F12EA"/>
    <w:pPr>
      <w:ind w:left="1600" w:hanging="200"/>
    </w:pPr>
  </w:style>
  <w:style w:type="paragraph" w:styleId="Index9">
    <w:name w:val="index 9"/>
    <w:basedOn w:val="Normal"/>
    <w:next w:val="Normal"/>
    <w:autoRedefine/>
    <w:uiPriority w:val="99"/>
    <w:semiHidden/>
    <w:unhideWhenUsed/>
    <w:rsid w:val="007F12EA"/>
    <w:pPr>
      <w:ind w:left="1800" w:hanging="200"/>
    </w:pPr>
  </w:style>
  <w:style w:type="paragraph" w:styleId="Titreindex">
    <w:name w:val="index heading"/>
    <w:basedOn w:val="Normal"/>
    <w:next w:val="Index1"/>
    <w:uiPriority w:val="99"/>
    <w:semiHidden/>
    <w:unhideWhenUsed/>
    <w:rsid w:val="007F12EA"/>
    <w:rPr>
      <w:rFonts w:eastAsiaTheme="majorEastAsia"/>
      <w:b/>
      <w:bCs/>
    </w:rPr>
  </w:style>
  <w:style w:type="character" w:styleId="Accentuationintense">
    <w:name w:val="Intense Emphasis"/>
    <w:basedOn w:val="Policepardfaut"/>
    <w:uiPriority w:val="21"/>
    <w:semiHidden/>
    <w:qFormat/>
    <w:rsid w:val="007F12EA"/>
    <w:rPr>
      <w:rFonts w:ascii="Arial" w:hAnsi="Arial" w:cs="Arial"/>
      <w:i/>
      <w:iCs/>
      <w:color w:val="276E8B" w:themeColor="accent1" w:themeShade="BF"/>
      <w:sz w:val="22"/>
    </w:rPr>
  </w:style>
  <w:style w:type="paragraph" w:styleId="Citationintense">
    <w:name w:val="Intense Quote"/>
    <w:basedOn w:val="Normal"/>
    <w:next w:val="Normal"/>
    <w:link w:val="CitationintenseCar"/>
    <w:uiPriority w:val="30"/>
    <w:semiHidden/>
    <w:qFormat/>
    <w:rsid w:val="007F12EA"/>
    <w:pPr>
      <w:pBdr>
        <w:top w:val="single" w:sz="4" w:space="10" w:color="3494BA" w:themeColor="accent1"/>
        <w:bottom w:val="single" w:sz="4" w:space="10" w:color="3494BA" w:themeColor="accent1"/>
      </w:pBdr>
      <w:spacing w:before="360" w:after="360"/>
      <w:ind w:left="864" w:right="864"/>
      <w:jc w:val="center"/>
    </w:pPr>
    <w:rPr>
      <w:i/>
      <w:iCs/>
      <w:color w:val="276E8B" w:themeColor="accent1" w:themeShade="BF"/>
    </w:rPr>
  </w:style>
  <w:style w:type="character" w:customStyle="1" w:styleId="CitationintenseCar">
    <w:name w:val="Citation intense Car"/>
    <w:basedOn w:val="Policepardfaut"/>
    <w:link w:val="Citationintense"/>
    <w:uiPriority w:val="30"/>
    <w:semiHidden/>
    <w:rsid w:val="007F12EA"/>
    <w:rPr>
      <w:rFonts w:ascii="Arial" w:hAnsi="Arial" w:cs="Arial"/>
      <w:i/>
      <w:iCs/>
      <w:color w:val="276E8B" w:themeColor="accent1" w:themeShade="BF"/>
    </w:rPr>
  </w:style>
  <w:style w:type="character" w:styleId="Rfrenceintense">
    <w:name w:val="Intense Reference"/>
    <w:basedOn w:val="Policepardfaut"/>
    <w:uiPriority w:val="32"/>
    <w:semiHidden/>
    <w:qFormat/>
    <w:rsid w:val="007F12EA"/>
    <w:rPr>
      <w:rFonts w:ascii="Arial" w:hAnsi="Arial" w:cs="Arial"/>
      <w:b/>
      <w:bCs/>
      <w:caps w:val="0"/>
      <w:smallCaps/>
      <w:color w:val="276E8B" w:themeColor="accent1" w:themeShade="BF"/>
      <w:spacing w:val="5"/>
      <w:sz w:val="22"/>
    </w:rPr>
  </w:style>
  <w:style w:type="table" w:styleId="Grilleclaire">
    <w:name w:val="Light Grid"/>
    <w:basedOn w:val="TableauNormal"/>
    <w:uiPriority w:val="62"/>
    <w:semiHidden/>
    <w:unhideWhenUsed/>
    <w:rsid w:val="007F12E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semiHidden/>
    <w:unhideWhenUsed/>
    <w:rsid w:val="007F12EA"/>
    <w:pPr>
      <w:spacing w:after="0" w:line="240" w:lineRule="auto"/>
    </w:p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insideH w:val="single" w:sz="8" w:space="0" w:color="3494BA" w:themeColor="accent1"/>
        <w:insideV w:val="single" w:sz="8" w:space="0" w:color="3494B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494BA" w:themeColor="accent1"/>
          <w:left w:val="single" w:sz="8" w:space="0" w:color="3494BA" w:themeColor="accent1"/>
          <w:bottom w:val="single" w:sz="18" w:space="0" w:color="3494BA" w:themeColor="accent1"/>
          <w:right w:val="single" w:sz="8" w:space="0" w:color="3494BA" w:themeColor="accent1"/>
          <w:insideH w:val="nil"/>
          <w:insideV w:val="single" w:sz="8" w:space="0" w:color="3494B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94BA" w:themeColor="accent1"/>
          <w:left w:val="single" w:sz="8" w:space="0" w:color="3494BA" w:themeColor="accent1"/>
          <w:bottom w:val="single" w:sz="8" w:space="0" w:color="3494BA" w:themeColor="accent1"/>
          <w:right w:val="single" w:sz="8" w:space="0" w:color="3494BA" w:themeColor="accent1"/>
          <w:insideH w:val="nil"/>
          <w:insideV w:val="single" w:sz="8" w:space="0" w:color="3494B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tblStylePr w:type="band1Vert">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shd w:val="clear" w:color="auto" w:fill="CAE5F0" w:themeFill="accent1" w:themeFillTint="3F"/>
      </w:tcPr>
    </w:tblStylePr>
    <w:tblStylePr w:type="band1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insideV w:val="single" w:sz="8" w:space="0" w:color="3494BA" w:themeColor="accent1"/>
        </w:tcBorders>
        <w:shd w:val="clear" w:color="auto" w:fill="CAE5F0" w:themeFill="accent1" w:themeFillTint="3F"/>
      </w:tcPr>
    </w:tblStylePr>
    <w:tblStylePr w:type="band2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insideV w:val="single" w:sz="8" w:space="0" w:color="3494BA" w:themeColor="accent1"/>
        </w:tcBorders>
      </w:tcPr>
    </w:tblStylePr>
  </w:style>
  <w:style w:type="table" w:styleId="Grilleclaire-Accent2">
    <w:name w:val="Light Grid Accent 2"/>
    <w:basedOn w:val="TableauNormal"/>
    <w:uiPriority w:val="62"/>
    <w:semiHidden/>
    <w:unhideWhenUsed/>
    <w:rsid w:val="007F12EA"/>
    <w:pPr>
      <w:spacing w:after="0" w:line="240" w:lineRule="auto"/>
    </w:p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insideH w:val="single" w:sz="8" w:space="0" w:color="58B6C0" w:themeColor="accent2"/>
        <w:insideV w:val="single" w:sz="8" w:space="0" w:color="58B6C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8B6C0" w:themeColor="accent2"/>
          <w:left w:val="single" w:sz="8" w:space="0" w:color="58B6C0" w:themeColor="accent2"/>
          <w:bottom w:val="single" w:sz="18" w:space="0" w:color="58B6C0" w:themeColor="accent2"/>
          <w:right w:val="single" w:sz="8" w:space="0" w:color="58B6C0" w:themeColor="accent2"/>
          <w:insideH w:val="nil"/>
          <w:insideV w:val="single" w:sz="8" w:space="0" w:color="58B6C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8B6C0" w:themeColor="accent2"/>
          <w:left w:val="single" w:sz="8" w:space="0" w:color="58B6C0" w:themeColor="accent2"/>
          <w:bottom w:val="single" w:sz="8" w:space="0" w:color="58B6C0" w:themeColor="accent2"/>
          <w:right w:val="single" w:sz="8" w:space="0" w:color="58B6C0" w:themeColor="accent2"/>
          <w:insideH w:val="nil"/>
          <w:insideV w:val="single" w:sz="8" w:space="0" w:color="58B6C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tblStylePr w:type="band1Vert">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shd w:val="clear" w:color="auto" w:fill="D5ECEF" w:themeFill="accent2" w:themeFillTint="3F"/>
      </w:tcPr>
    </w:tblStylePr>
    <w:tblStylePr w:type="band1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insideV w:val="single" w:sz="8" w:space="0" w:color="58B6C0" w:themeColor="accent2"/>
        </w:tcBorders>
        <w:shd w:val="clear" w:color="auto" w:fill="D5ECEF" w:themeFill="accent2" w:themeFillTint="3F"/>
      </w:tcPr>
    </w:tblStylePr>
    <w:tblStylePr w:type="band2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insideV w:val="single" w:sz="8" w:space="0" w:color="58B6C0" w:themeColor="accent2"/>
        </w:tcBorders>
      </w:tcPr>
    </w:tblStylePr>
  </w:style>
  <w:style w:type="table" w:styleId="Grilleclaire-Accent3">
    <w:name w:val="Light Grid Accent 3"/>
    <w:basedOn w:val="TableauNormal"/>
    <w:uiPriority w:val="62"/>
    <w:semiHidden/>
    <w:unhideWhenUsed/>
    <w:rsid w:val="007F12EA"/>
    <w:pPr>
      <w:spacing w:after="0" w:line="240" w:lineRule="auto"/>
    </w:p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insideH w:val="single" w:sz="8" w:space="0" w:color="75BDA7" w:themeColor="accent3"/>
        <w:insideV w:val="single" w:sz="8" w:space="0" w:color="75BDA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BDA7" w:themeColor="accent3"/>
          <w:left w:val="single" w:sz="8" w:space="0" w:color="75BDA7" w:themeColor="accent3"/>
          <w:bottom w:val="single" w:sz="18" w:space="0" w:color="75BDA7" w:themeColor="accent3"/>
          <w:right w:val="single" w:sz="8" w:space="0" w:color="75BDA7" w:themeColor="accent3"/>
          <w:insideH w:val="nil"/>
          <w:insideV w:val="single" w:sz="8" w:space="0" w:color="75BDA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DA7" w:themeColor="accent3"/>
          <w:left w:val="single" w:sz="8" w:space="0" w:color="75BDA7" w:themeColor="accent3"/>
          <w:bottom w:val="single" w:sz="8" w:space="0" w:color="75BDA7" w:themeColor="accent3"/>
          <w:right w:val="single" w:sz="8" w:space="0" w:color="75BDA7" w:themeColor="accent3"/>
          <w:insideH w:val="nil"/>
          <w:insideV w:val="single" w:sz="8" w:space="0" w:color="75BDA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tblStylePr w:type="band1Vert">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shd w:val="clear" w:color="auto" w:fill="DCEEE9" w:themeFill="accent3" w:themeFillTint="3F"/>
      </w:tcPr>
    </w:tblStylePr>
    <w:tblStylePr w:type="band1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insideV w:val="single" w:sz="8" w:space="0" w:color="75BDA7" w:themeColor="accent3"/>
        </w:tcBorders>
        <w:shd w:val="clear" w:color="auto" w:fill="DCEEE9" w:themeFill="accent3" w:themeFillTint="3F"/>
      </w:tcPr>
    </w:tblStylePr>
    <w:tblStylePr w:type="band2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insideV w:val="single" w:sz="8" w:space="0" w:color="75BDA7" w:themeColor="accent3"/>
        </w:tcBorders>
      </w:tcPr>
    </w:tblStylePr>
  </w:style>
  <w:style w:type="table" w:styleId="Grilleclaire-Accent4">
    <w:name w:val="Light Grid Accent 4"/>
    <w:basedOn w:val="TableauNormal"/>
    <w:uiPriority w:val="62"/>
    <w:semiHidden/>
    <w:unhideWhenUsed/>
    <w:rsid w:val="007F12EA"/>
    <w:pPr>
      <w:spacing w:after="0" w:line="240" w:lineRule="auto"/>
    </w:pPr>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insideH w:val="single" w:sz="8" w:space="0" w:color="7A8C8E" w:themeColor="accent4"/>
        <w:insideV w:val="single" w:sz="8" w:space="0" w:color="7A8C8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8C8E" w:themeColor="accent4"/>
          <w:left w:val="single" w:sz="8" w:space="0" w:color="7A8C8E" w:themeColor="accent4"/>
          <w:bottom w:val="single" w:sz="18" w:space="0" w:color="7A8C8E" w:themeColor="accent4"/>
          <w:right w:val="single" w:sz="8" w:space="0" w:color="7A8C8E" w:themeColor="accent4"/>
          <w:insideH w:val="nil"/>
          <w:insideV w:val="single" w:sz="8" w:space="0" w:color="7A8C8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8C8E" w:themeColor="accent4"/>
          <w:left w:val="single" w:sz="8" w:space="0" w:color="7A8C8E" w:themeColor="accent4"/>
          <w:bottom w:val="single" w:sz="8" w:space="0" w:color="7A8C8E" w:themeColor="accent4"/>
          <w:right w:val="single" w:sz="8" w:space="0" w:color="7A8C8E" w:themeColor="accent4"/>
          <w:insideH w:val="nil"/>
          <w:insideV w:val="single" w:sz="8" w:space="0" w:color="7A8C8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tcPr>
    </w:tblStylePr>
    <w:tblStylePr w:type="band1Vert">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shd w:val="clear" w:color="auto" w:fill="DEE2E3" w:themeFill="accent4" w:themeFillTint="3F"/>
      </w:tcPr>
    </w:tblStylePr>
    <w:tblStylePr w:type="band1Horz">
      <w:tblPr/>
      <w:tcPr>
        <w:tcBorders>
          <w:top w:val="single" w:sz="8" w:space="0" w:color="7A8C8E" w:themeColor="accent4"/>
          <w:left w:val="single" w:sz="8" w:space="0" w:color="7A8C8E" w:themeColor="accent4"/>
          <w:bottom w:val="single" w:sz="8" w:space="0" w:color="7A8C8E" w:themeColor="accent4"/>
          <w:right w:val="single" w:sz="8" w:space="0" w:color="7A8C8E" w:themeColor="accent4"/>
          <w:insideV w:val="single" w:sz="8" w:space="0" w:color="7A8C8E" w:themeColor="accent4"/>
        </w:tcBorders>
        <w:shd w:val="clear" w:color="auto" w:fill="DEE2E3" w:themeFill="accent4" w:themeFillTint="3F"/>
      </w:tcPr>
    </w:tblStylePr>
    <w:tblStylePr w:type="band2Horz">
      <w:tblPr/>
      <w:tcPr>
        <w:tcBorders>
          <w:top w:val="single" w:sz="8" w:space="0" w:color="7A8C8E" w:themeColor="accent4"/>
          <w:left w:val="single" w:sz="8" w:space="0" w:color="7A8C8E" w:themeColor="accent4"/>
          <w:bottom w:val="single" w:sz="8" w:space="0" w:color="7A8C8E" w:themeColor="accent4"/>
          <w:right w:val="single" w:sz="8" w:space="0" w:color="7A8C8E" w:themeColor="accent4"/>
          <w:insideV w:val="single" w:sz="8" w:space="0" w:color="7A8C8E" w:themeColor="accent4"/>
        </w:tcBorders>
      </w:tcPr>
    </w:tblStylePr>
  </w:style>
  <w:style w:type="table" w:styleId="Grilleclaire-Accent5">
    <w:name w:val="Light Grid Accent 5"/>
    <w:basedOn w:val="TableauNormal"/>
    <w:uiPriority w:val="62"/>
    <w:semiHidden/>
    <w:unhideWhenUsed/>
    <w:rsid w:val="007F12EA"/>
    <w:pPr>
      <w:spacing w:after="0" w:line="240" w:lineRule="auto"/>
    </w:p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insideH w:val="single" w:sz="8" w:space="0" w:color="84ACB6" w:themeColor="accent5"/>
        <w:insideV w:val="single" w:sz="8" w:space="0" w:color="84ACB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4ACB6" w:themeColor="accent5"/>
          <w:left w:val="single" w:sz="8" w:space="0" w:color="84ACB6" w:themeColor="accent5"/>
          <w:bottom w:val="single" w:sz="18" w:space="0" w:color="84ACB6" w:themeColor="accent5"/>
          <w:right w:val="single" w:sz="8" w:space="0" w:color="84ACB6" w:themeColor="accent5"/>
          <w:insideH w:val="nil"/>
          <w:insideV w:val="single" w:sz="8" w:space="0" w:color="84ACB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4ACB6" w:themeColor="accent5"/>
          <w:left w:val="single" w:sz="8" w:space="0" w:color="84ACB6" w:themeColor="accent5"/>
          <w:bottom w:val="single" w:sz="8" w:space="0" w:color="84ACB6" w:themeColor="accent5"/>
          <w:right w:val="single" w:sz="8" w:space="0" w:color="84ACB6" w:themeColor="accent5"/>
          <w:insideH w:val="nil"/>
          <w:insideV w:val="single" w:sz="8" w:space="0" w:color="84ACB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tblStylePr w:type="band1Vert">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shd w:val="clear" w:color="auto" w:fill="E0EAED" w:themeFill="accent5" w:themeFillTint="3F"/>
      </w:tcPr>
    </w:tblStylePr>
    <w:tblStylePr w:type="band1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insideV w:val="single" w:sz="8" w:space="0" w:color="84ACB6" w:themeColor="accent5"/>
        </w:tcBorders>
        <w:shd w:val="clear" w:color="auto" w:fill="E0EAED" w:themeFill="accent5" w:themeFillTint="3F"/>
      </w:tcPr>
    </w:tblStylePr>
    <w:tblStylePr w:type="band2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insideV w:val="single" w:sz="8" w:space="0" w:color="84ACB6" w:themeColor="accent5"/>
        </w:tcBorders>
      </w:tcPr>
    </w:tblStylePr>
  </w:style>
  <w:style w:type="table" w:styleId="Grilleclaire-Accent6">
    <w:name w:val="Light Grid Accent 6"/>
    <w:basedOn w:val="TableauNormal"/>
    <w:uiPriority w:val="62"/>
    <w:semiHidden/>
    <w:unhideWhenUsed/>
    <w:rsid w:val="007F12EA"/>
    <w:pPr>
      <w:spacing w:after="0" w:line="240" w:lineRule="auto"/>
    </w:p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insideH w:val="single" w:sz="8" w:space="0" w:color="2683C6" w:themeColor="accent6"/>
        <w:insideV w:val="single" w:sz="8" w:space="0" w:color="2683C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3C6" w:themeColor="accent6"/>
          <w:left w:val="single" w:sz="8" w:space="0" w:color="2683C6" w:themeColor="accent6"/>
          <w:bottom w:val="single" w:sz="18" w:space="0" w:color="2683C6" w:themeColor="accent6"/>
          <w:right w:val="single" w:sz="8" w:space="0" w:color="2683C6" w:themeColor="accent6"/>
          <w:insideH w:val="nil"/>
          <w:insideV w:val="single" w:sz="8" w:space="0" w:color="2683C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3C6" w:themeColor="accent6"/>
          <w:left w:val="single" w:sz="8" w:space="0" w:color="2683C6" w:themeColor="accent6"/>
          <w:bottom w:val="single" w:sz="8" w:space="0" w:color="2683C6" w:themeColor="accent6"/>
          <w:right w:val="single" w:sz="8" w:space="0" w:color="2683C6" w:themeColor="accent6"/>
          <w:insideH w:val="nil"/>
          <w:insideV w:val="single" w:sz="8" w:space="0" w:color="2683C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tblStylePr w:type="band1Vert">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shd w:val="clear" w:color="auto" w:fill="C5E0F4" w:themeFill="accent6" w:themeFillTint="3F"/>
      </w:tcPr>
    </w:tblStylePr>
    <w:tblStylePr w:type="band1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insideV w:val="single" w:sz="8" w:space="0" w:color="2683C6" w:themeColor="accent6"/>
        </w:tcBorders>
        <w:shd w:val="clear" w:color="auto" w:fill="C5E0F4" w:themeFill="accent6" w:themeFillTint="3F"/>
      </w:tcPr>
    </w:tblStylePr>
    <w:tblStylePr w:type="band2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insideV w:val="single" w:sz="8" w:space="0" w:color="2683C6" w:themeColor="accent6"/>
        </w:tcBorders>
      </w:tcPr>
    </w:tblStylePr>
  </w:style>
  <w:style w:type="table" w:styleId="Listeclaire">
    <w:name w:val="Light List"/>
    <w:basedOn w:val="TableauNormal"/>
    <w:uiPriority w:val="61"/>
    <w:semiHidden/>
    <w:unhideWhenUsed/>
    <w:rsid w:val="007F12E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semiHidden/>
    <w:unhideWhenUsed/>
    <w:rsid w:val="007F12EA"/>
    <w:pPr>
      <w:spacing w:after="0" w:line="240" w:lineRule="auto"/>
    </w:p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tblBorders>
    </w:tblPr>
    <w:tblStylePr w:type="firstRow">
      <w:pPr>
        <w:spacing w:before="0" w:after="0" w:line="240" w:lineRule="auto"/>
      </w:pPr>
      <w:rPr>
        <w:b/>
        <w:bCs/>
        <w:color w:val="FFFFFF" w:themeColor="background1"/>
      </w:rPr>
      <w:tblPr/>
      <w:tcPr>
        <w:shd w:val="clear" w:color="auto" w:fill="3494BA" w:themeFill="accent1"/>
      </w:tcPr>
    </w:tblStylePr>
    <w:tblStylePr w:type="lastRow">
      <w:pPr>
        <w:spacing w:before="0" w:after="0" w:line="240" w:lineRule="auto"/>
      </w:pPr>
      <w:rPr>
        <w:b/>
        <w:bCs/>
      </w:rPr>
      <w:tblPr/>
      <w:tcPr>
        <w:tcBorders>
          <w:top w:val="double" w:sz="6" w:space="0" w:color="3494BA" w:themeColor="accent1"/>
          <w:left w:val="single" w:sz="8" w:space="0" w:color="3494BA" w:themeColor="accent1"/>
          <w:bottom w:val="single" w:sz="8" w:space="0" w:color="3494BA" w:themeColor="accent1"/>
          <w:right w:val="single" w:sz="8" w:space="0" w:color="3494BA" w:themeColor="accent1"/>
        </w:tcBorders>
      </w:tcPr>
    </w:tblStylePr>
    <w:tblStylePr w:type="firstCol">
      <w:rPr>
        <w:b/>
        <w:bCs/>
      </w:rPr>
    </w:tblStylePr>
    <w:tblStylePr w:type="lastCol">
      <w:rPr>
        <w:b/>
        <w:bCs/>
      </w:rPr>
    </w:tblStylePr>
    <w:tblStylePr w:type="band1Vert">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tblStylePr w:type="band1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style>
  <w:style w:type="table" w:styleId="Listeclaire-Accent2">
    <w:name w:val="Light List Accent 2"/>
    <w:basedOn w:val="TableauNormal"/>
    <w:uiPriority w:val="61"/>
    <w:semiHidden/>
    <w:unhideWhenUsed/>
    <w:rsid w:val="007F12EA"/>
    <w:pPr>
      <w:spacing w:after="0" w:line="240" w:lineRule="auto"/>
    </w:p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tblBorders>
    </w:tblPr>
    <w:tblStylePr w:type="firstRow">
      <w:pPr>
        <w:spacing w:before="0" w:after="0" w:line="240" w:lineRule="auto"/>
      </w:pPr>
      <w:rPr>
        <w:b/>
        <w:bCs/>
        <w:color w:val="FFFFFF" w:themeColor="background1"/>
      </w:rPr>
      <w:tblPr/>
      <w:tcPr>
        <w:shd w:val="clear" w:color="auto" w:fill="58B6C0" w:themeFill="accent2"/>
      </w:tcPr>
    </w:tblStylePr>
    <w:tblStylePr w:type="lastRow">
      <w:pPr>
        <w:spacing w:before="0" w:after="0" w:line="240" w:lineRule="auto"/>
      </w:pPr>
      <w:rPr>
        <w:b/>
        <w:bCs/>
      </w:rPr>
      <w:tblPr/>
      <w:tcPr>
        <w:tcBorders>
          <w:top w:val="double" w:sz="6" w:space="0" w:color="58B6C0" w:themeColor="accent2"/>
          <w:left w:val="single" w:sz="8" w:space="0" w:color="58B6C0" w:themeColor="accent2"/>
          <w:bottom w:val="single" w:sz="8" w:space="0" w:color="58B6C0" w:themeColor="accent2"/>
          <w:right w:val="single" w:sz="8" w:space="0" w:color="58B6C0" w:themeColor="accent2"/>
        </w:tcBorders>
      </w:tcPr>
    </w:tblStylePr>
    <w:tblStylePr w:type="firstCol">
      <w:rPr>
        <w:b/>
        <w:bCs/>
      </w:rPr>
    </w:tblStylePr>
    <w:tblStylePr w:type="lastCol">
      <w:rPr>
        <w:b/>
        <w:bCs/>
      </w:rPr>
    </w:tblStylePr>
    <w:tblStylePr w:type="band1Vert">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tblStylePr w:type="band1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style>
  <w:style w:type="table" w:styleId="Listeclaire-Accent3">
    <w:name w:val="Light List Accent 3"/>
    <w:basedOn w:val="TableauNormal"/>
    <w:uiPriority w:val="61"/>
    <w:semiHidden/>
    <w:unhideWhenUsed/>
    <w:rsid w:val="007F12EA"/>
    <w:pPr>
      <w:spacing w:after="0" w:line="240" w:lineRule="auto"/>
    </w:p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tblBorders>
    </w:tblPr>
    <w:tblStylePr w:type="firstRow">
      <w:pPr>
        <w:spacing w:before="0" w:after="0" w:line="240" w:lineRule="auto"/>
      </w:pPr>
      <w:rPr>
        <w:b/>
        <w:bCs/>
        <w:color w:val="FFFFFF" w:themeColor="background1"/>
      </w:rPr>
      <w:tblPr/>
      <w:tcPr>
        <w:shd w:val="clear" w:color="auto" w:fill="75BDA7" w:themeFill="accent3"/>
      </w:tcPr>
    </w:tblStylePr>
    <w:tblStylePr w:type="lastRow">
      <w:pPr>
        <w:spacing w:before="0" w:after="0" w:line="240" w:lineRule="auto"/>
      </w:pPr>
      <w:rPr>
        <w:b/>
        <w:bCs/>
      </w:rPr>
      <w:tblPr/>
      <w:tcPr>
        <w:tcBorders>
          <w:top w:val="double" w:sz="6" w:space="0" w:color="75BDA7" w:themeColor="accent3"/>
          <w:left w:val="single" w:sz="8" w:space="0" w:color="75BDA7" w:themeColor="accent3"/>
          <w:bottom w:val="single" w:sz="8" w:space="0" w:color="75BDA7" w:themeColor="accent3"/>
          <w:right w:val="single" w:sz="8" w:space="0" w:color="75BDA7" w:themeColor="accent3"/>
        </w:tcBorders>
      </w:tcPr>
    </w:tblStylePr>
    <w:tblStylePr w:type="firstCol">
      <w:rPr>
        <w:b/>
        <w:bCs/>
      </w:rPr>
    </w:tblStylePr>
    <w:tblStylePr w:type="lastCol">
      <w:rPr>
        <w:b/>
        <w:bCs/>
      </w:rPr>
    </w:tblStylePr>
    <w:tblStylePr w:type="band1Vert">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tblStylePr w:type="band1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style>
  <w:style w:type="table" w:styleId="Listeclaire-Accent4">
    <w:name w:val="Light List Accent 4"/>
    <w:basedOn w:val="TableauNormal"/>
    <w:uiPriority w:val="61"/>
    <w:semiHidden/>
    <w:unhideWhenUsed/>
    <w:rsid w:val="007F12EA"/>
    <w:pPr>
      <w:spacing w:after="0" w:line="240" w:lineRule="auto"/>
    </w:pPr>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tblBorders>
    </w:tblPr>
    <w:tblStylePr w:type="firstRow">
      <w:pPr>
        <w:spacing w:before="0" w:after="0" w:line="240" w:lineRule="auto"/>
      </w:pPr>
      <w:rPr>
        <w:b/>
        <w:bCs/>
        <w:color w:val="FFFFFF" w:themeColor="background1"/>
      </w:rPr>
      <w:tblPr/>
      <w:tcPr>
        <w:shd w:val="clear" w:color="auto" w:fill="7A8C8E" w:themeFill="accent4"/>
      </w:tcPr>
    </w:tblStylePr>
    <w:tblStylePr w:type="lastRow">
      <w:pPr>
        <w:spacing w:before="0" w:after="0" w:line="240" w:lineRule="auto"/>
      </w:pPr>
      <w:rPr>
        <w:b/>
        <w:bCs/>
      </w:rPr>
      <w:tblPr/>
      <w:tcPr>
        <w:tcBorders>
          <w:top w:val="double" w:sz="6" w:space="0" w:color="7A8C8E" w:themeColor="accent4"/>
          <w:left w:val="single" w:sz="8" w:space="0" w:color="7A8C8E" w:themeColor="accent4"/>
          <w:bottom w:val="single" w:sz="8" w:space="0" w:color="7A8C8E" w:themeColor="accent4"/>
          <w:right w:val="single" w:sz="8" w:space="0" w:color="7A8C8E" w:themeColor="accent4"/>
        </w:tcBorders>
      </w:tcPr>
    </w:tblStylePr>
    <w:tblStylePr w:type="firstCol">
      <w:rPr>
        <w:b/>
        <w:bCs/>
      </w:rPr>
    </w:tblStylePr>
    <w:tblStylePr w:type="lastCol">
      <w:rPr>
        <w:b/>
        <w:bCs/>
      </w:rPr>
    </w:tblStylePr>
    <w:tblStylePr w:type="band1Vert">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tcPr>
    </w:tblStylePr>
    <w:tblStylePr w:type="band1Horz">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tcPr>
    </w:tblStylePr>
  </w:style>
  <w:style w:type="table" w:styleId="Listeclaire-Accent5">
    <w:name w:val="Light List Accent 5"/>
    <w:basedOn w:val="TableauNormal"/>
    <w:uiPriority w:val="61"/>
    <w:semiHidden/>
    <w:unhideWhenUsed/>
    <w:rsid w:val="007F12EA"/>
    <w:pPr>
      <w:spacing w:after="0" w:line="240" w:lineRule="auto"/>
    </w:p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tblBorders>
    </w:tblPr>
    <w:tblStylePr w:type="firstRow">
      <w:pPr>
        <w:spacing w:before="0" w:after="0" w:line="240" w:lineRule="auto"/>
      </w:pPr>
      <w:rPr>
        <w:b/>
        <w:bCs/>
        <w:color w:val="FFFFFF" w:themeColor="background1"/>
      </w:rPr>
      <w:tblPr/>
      <w:tcPr>
        <w:shd w:val="clear" w:color="auto" w:fill="84ACB6" w:themeFill="accent5"/>
      </w:tcPr>
    </w:tblStylePr>
    <w:tblStylePr w:type="lastRow">
      <w:pPr>
        <w:spacing w:before="0" w:after="0" w:line="240" w:lineRule="auto"/>
      </w:pPr>
      <w:rPr>
        <w:b/>
        <w:bCs/>
      </w:rPr>
      <w:tblPr/>
      <w:tcPr>
        <w:tcBorders>
          <w:top w:val="double" w:sz="6" w:space="0" w:color="84ACB6" w:themeColor="accent5"/>
          <w:left w:val="single" w:sz="8" w:space="0" w:color="84ACB6" w:themeColor="accent5"/>
          <w:bottom w:val="single" w:sz="8" w:space="0" w:color="84ACB6" w:themeColor="accent5"/>
          <w:right w:val="single" w:sz="8" w:space="0" w:color="84ACB6" w:themeColor="accent5"/>
        </w:tcBorders>
      </w:tcPr>
    </w:tblStylePr>
    <w:tblStylePr w:type="firstCol">
      <w:rPr>
        <w:b/>
        <w:bCs/>
      </w:rPr>
    </w:tblStylePr>
    <w:tblStylePr w:type="lastCol">
      <w:rPr>
        <w:b/>
        <w:bCs/>
      </w:rPr>
    </w:tblStylePr>
    <w:tblStylePr w:type="band1Vert">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tblStylePr w:type="band1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style>
  <w:style w:type="table" w:styleId="Listeclaire-Accent6">
    <w:name w:val="Light List Accent 6"/>
    <w:basedOn w:val="TableauNormal"/>
    <w:uiPriority w:val="61"/>
    <w:semiHidden/>
    <w:unhideWhenUsed/>
    <w:rsid w:val="007F12EA"/>
    <w:pPr>
      <w:spacing w:after="0" w:line="240" w:lineRule="auto"/>
    </w:p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tblBorders>
    </w:tblPr>
    <w:tblStylePr w:type="firstRow">
      <w:pPr>
        <w:spacing w:before="0" w:after="0" w:line="240" w:lineRule="auto"/>
      </w:pPr>
      <w:rPr>
        <w:b/>
        <w:bCs/>
        <w:color w:val="FFFFFF" w:themeColor="background1"/>
      </w:rPr>
      <w:tblPr/>
      <w:tcPr>
        <w:shd w:val="clear" w:color="auto" w:fill="2683C6" w:themeFill="accent6"/>
      </w:tcPr>
    </w:tblStylePr>
    <w:tblStylePr w:type="lastRow">
      <w:pPr>
        <w:spacing w:before="0" w:after="0" w:line="240" w:lineRule="auto"/>
      </w:pPr>
      <w:rPr>
        <w:b/>
        <w:bCs/>
      </w:rPr>
      <w:tblPr/>
      <w:tcPr>
        <w:tcBorders>
          <w:top w:val="double" w:sz="6" w:space="0" w:color="2683C6" w:themeColor="accent6"/>
          <w:left w:val="single" w:sz="8" w:space="0" w:color="2683C6" w:themeColor="accent6"/>
          <w:bottom w:val="single" w:sz="8" w:space="0" w:color="2683C6" w:themeColor="accent6"/>
          <w:right w:val="single" w:sz="8" w:space="0" w:color="2683C6" w:themeColor="accent6"/>
        </w:tcBorders>
      </w:tcPr>
    </w:tblStylePr>
    <w:tblStylePr w:type="firstCol">
      <w:rPr>
        <w:b/>
        <w:bCs/>
      </w:rPr>
    </w:tblStylePr>
    <w:tblStylePr w:type="lastCol">
      <w:rPr>
        <w:b/>
        <w:bCs/>
      </w:rPr>
    </w:tblStylePr>
    <w:tblStylePr w:type="band1Vert">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tblStylePr w:type="band1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style>
  <w:style w:type="table" w:styleId="Ombrageclair">
    <w:name w:val="Light Shading"/>
    <w:basedOn w:val="TableauNormal"/>
    <w:uiPriority w:val="60"/>
    <w:semiHidden/>
    <w:unhideWhenUsed/>
    <w:rsid w:val="007F12E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semiHidden/>
    <w:unhideWhenUsed/>
    <w:rsid w:val="007F12EA"/>
    <w:pPr>
      <w:spacing w:after="0" w:line="240" w:lineRule="auto"/>
    </w:pPr>
    <w:rPr>
      <w:color w:val="276E8B" w:themeColor="accent1" w:themeShade="BF"/>
    </w:rPr>
    <w:tblPr>
      <w:tblStyleRowBandSize w:val="1"/>
      <w:tblStyleColBandSize w:val="1"/>
      <w:tblBorders>
        <w:top w:val="single" w:sz="8" w:space="0" w:color="3494BA" w:themeColor="accent1"/>
        <w:bottom w:val="single" w:sz="8" w:space="0" w:color="3494BA" w:themeColor="accent1"/>
      </w:tblBorders>
    </w:tblPr>
    <w:tblStylePr w:type="firstRow">
      <w:pPr>
        <w:spacing w:before="0" w:after="0" w:line="240" w:lineRule="auto"/>
      </w:pPr>
      <w:rPr>
        <w:b/>
        <w:bCs/>
      </w:rPr>
      <w:tblPr/>
      <w:tcPr>
        <w:tcBorders>
          <w:top w:val="single" w:sz="8" w:space="0" w:color="3494BA" w:themeColor="accent1"/>
          <w:left w:val="nil"/>
          <w:bottom w:val="single" w:sz="8" w:space="0" w:color="3494BA" w:themeColor="accent1"/>
          <w:right w:val="nil"/>
          <w:insideH w:val="nil"/>
          <w:insideV w:val="nil"/>
        </w:tcBorders>
      </w:tcPr>
    </w:tblStylePr>
    <w:tblStylePr w:type="lastRow">
      <w:pPr>
        <w:spacing w:before="0" w:after="0" w:line="240" w:lineRule="auto"/>
      </w:pPr>
      <w:rPr>
        <w:b/>
        <w:bCs/>
      </w:rPr>
      <w:tblPr/>
      <w:tcPr>
        <w:tcBorders>
          <w:top w:val="single" w:sz="8" w:space="0" w:color="3494BA" w:themeColor="accent1"/>
          <w:left w:val="nil"/>
          <w:bottom w:val="single" w:sz="8" w:space="0" w:color="3494B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E5F0" w:themeFill="accent1" w:themeFillTint="3F"/>
      </w:tcPr>
    </w:tblStylePr>
    <w:tblStylePr w:type="band1Horz">
      <w:tblPr/>
      <w:tcPr>
        <w:tcBorders>
          <w:left w:val="nil"/>
          <w:right w:val="nil"/>
          <w:insideH w:val="nil"/>
          <w:insideV w:val="nil"/>
        </w:tcBorders>
        <w:shd w:val="clear" w:color="auto" w:fill="CAE5F0" w:themeFill="accent1" w:themeFillTint="3F"/>
      </w:tcPr>
    </w:tblStylePr>
  </w:style>
  <w:style w:type="table" w:styleId="Trameclaire-Accent2">
    <w:name w:val="Light Shading Accent 2"/>
    <w:basedOn w:val="TableauNormal"/>
    <w:uiPriority w:val="60"/>
    <w:semiHidden/>
    <w:unhideWhenUsed/>
    <w:rsid w:val="007F12EA"/>
    <w:pPr>
      <w:spacing w:after="0" w:line="240" w:lineRule="auto"/>
    </w:pPr>
    <w:rPr>
      <w:color w:val="398E98" w:themeColor="accent2" w:themeShade="BF"/>
    </w:rPr>
    <w:tblPr>
      <w:tblStyleRowBandSize w:val="1"/>
      <w:tblStyleColBandSize w:val="1"/>
      <w:tblBorders>
        <w:top w:val="single" w:sz="8" w:space="0" w:color="58B6C0" w:themeColor="accent2"/>
        <w:bottom w:val="single" w:sz="8" w:space="0" w:color="58B6C0" w:themeColor="accent2"/>
      </w:tblBorders>
    </w:tblPr>
    <w:tblStylePr w:type="firstRow">
      <w:pPr>
        <w:spacing w:before="0" w:after="0" w:line="240" w:lineRule="auto"/>
      </w:pPr>
      <w:rPr>
        <w:b/>
        <w:bCs/>
      </w:rPr>
      <w:tblPr/>
      <w:tcPr>
        <w:tcBorders>
          <w:top w:val="single" w:sz="8" w:space="0" w:color="58B6C0" w:themeColor="accent2"/>
          <w:left w:val="nil"/>
          <w:bottom w:val="single" w:sz="8" w:space="0" w:color="58B6C0" w:themeColor="accent2"/>
          <w:right w:val="nil"/>
          <w:insideH w:val="nil"/>
          <w:insideV w:val="nil"/>
        </w:tcBorders>
      </w:tcPr>
    </w:tblStylePr>
    <w:tblStylePr w:type="lastRow">
      <w:pPr>
        <w:spacing w:before="0" w:after="0" w:line="240" w:lineRule="auto"/>
      </w:pPr>
      <w:rPr>
        <w:b/>
        <w:bCs/>
      </w:rPr>
      <w:tblPr/>
      <w:tcPr>
        <w:tcBorders>
          <w:top w:val="single" w:sz="8" w:space="0" w:color="58B6C0" w:themeColor="accent2"/>
          <w:left w:val="nil"/>
          <w:bottom w:val="single" w:sz="8" w:space="0" w:color="58B6C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CEF" w:themeFill="accent2" w:themeFillTint="3F"/>
      </w:tcPr>
    </w:tblStylePr>
    <w:tblStylePr w:type="band1Horz">
      <w:tblPr/>
      <w:tcPr>
        <w:tcBorders>
          <w:left w:val="nil"/>
          <w:right w:val="nil"/>
          <w:insideH w:val="nil"/>
          <w:insideV w:val="nil"/>
        </w:tcBorders>
        <w:shd w:val="clear" w:color="auto" w:fill="D5ECEF" w:themeFill="accent2" w:themeFillTint="3F"/>
      </w:tcPr>
    </w:tblStylePr>
  </w:style>
  <w:style w:type="table" w:styleId="Trameclaire-Accent3">
    <w:name w:val="Light Shading Accent 3"/>
    <w:basedOn w:val="TableauNormal"/>
    <w:uiPriority w:val="60"/>
    <w:semiHidden/>
    <w:unhideWhenUsed/>
    <w:rsid w:val="007F12EA"/>
    <w:pPr>
      <w:spacing w:after="0" w:line="240" w:lineRule="auto"/>
    </w:pPr>
    <w:rPr>
      <w:color w:val="4A9A82" w:themeColor="accent3" w:themeShade="BF"/>
    </w:rPr>
    <w:tblPr>
      <w:tblStyleRowBandSize w:val="1"/>
      <w:tblStyleColBandSize w:val="1"/>
      <w:tblBorders>
        <w:top w:val="single" w:sz="8" w:space="0" w:color="75BDA7" w:themeColor="accent3"/>
        <w:bottom w:val="single" w:sz="8" w:space="0" w:color="75BDA7" w:themeColor="accent3"/>
      </w:tblBorders>
    </w:tblPr>
    <w:tblStylePr w:type="firstRow">
      <w:pPr>
        <w:spacing w:before="0" w:after="0" w:line="240" w:lineRule="auto"/>
      </w:pPr>
      <w:rPr>
        <w:b/>
        <w:bCs/>
      </w:rPr>
      <w:tblPr/>
      <w:tcPr>
        <w:tcBorders>
          <w:top w:val="single" w:sz="8" w:space="0" w:color="75BDA7" w:themeColor="accent3"/>
          <w:left w:val="nil"/>
          <w:bottom w:val="single" w:sz="8" w:space="0" w:color="75BDA7" w:themeColor="accent3"/>
          <w:right w:val="nil"/>
          <w:insideH w:val="nil"/>
          <w:insideV w:val="nil"/>
        </w:tcBorders>
      </w:tcPr>
    </w:tblStylePr>
    <w:tblStylePr w:type="lastRow">
      <w:pPr>
        <w:spacing w:before="0" w:after="0" w:line="240" w:lineRule="auto"/>
      </w:pPr>
      <w:rPr>
        <w:b/>
        <w:bCs/>
      </w:rPr>
      <w:tblPr/>
      <w:tcPr>
        <w:tcBorders>
          <w:top w:val="single" w:sz="8" w:space="0" w:color="75BDA7" w:themeColor="accent3"/>
          <w:left w:val="nil"/>
          <w:bottom w:val="single" w:sz="8" w:space="0" w:color="75BDA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EE9" w:themeFill="accent3" w:themeFillTint="3F"/>
      </w:tcPr>
    </w:tblStylePr>
    <w:tblStylePr w:type="band1Horz">
      <w:tblPr/>
      <w:tcPr>
        <w:tcBorders>
          <w:left w:val="nil"/>
          <w:right w:val="nil"/>
          <w:insideH w:val="nil"/>
          <w:insideV w:val="nil"/>
        </w:tcBorders>
        <w:shd w:val="clear" w:color="auto" w:fill="DCEEE9" w:themeFill="accent3" w:themeFillTint="3F"/>
      </w:tcPr>
    </w:tblStylePr>
  </w:style>
  <w:style w:type="table" w:styleId="Trameclaire-Accent4">
    <w:name w:val="Light Shading Accent 4"/>
    <w:basedOn w:val="TableauNormal"/>
    <w:uiPriority w:val="60"/>
    <w:semiHidden/>
    <w:unhideWhenUsed/>
    <w:rsid w:val="007F12EA"/>
    <w:pPr>
      <w:spacing w:after="0" w:line="240" w:lineRule="auto"/>
    </w:pPr>
    <w:rPr>
      <w:color w:val="5A696A" w:themeColor="accent4" w:themeShade="BF"/>
    </w:rPr>
    <w:tblPr>
      <w:tblStyleRowBandSize w:val="1"/>
      <w:tblStyleColBandSize w:val="1"/>
      <w:tblBorders>
        <w:top w:val="single" w:sz="8" w:space="0" w:color="7A8C8E" w:themeColor="accent4"/>
        <w:bottom w:val="single" w:sz="8" w:space="0" w:color="7A8C8E" w:themeColor="accent4"/>
      </w:tblBorders>
    </w:tblPr>
    <w:tblStylePr w:type="firstRow">
      <w:pPr>
        <w:spacing w:before="0" w:after="0" w:line="240" w:lineRule="auto"/>
      </w:pPr>
      <w:rPr>
        <w:b/>
        <w:bCs/>
      </w:rPr>
      <w:tblPr/>
      <w:tcPr>
        <w:tcBorders>
          <w:top w:val="single" w:sz="8" w:space="0" w:color="7A8C8E" w:themeColor="accent4"/>
          <w:left w:val="nil"/>
          <w:bottom w:val="single" w:sz="8" w:space="0" w:color="7A8C8E" w:themeColor="accent4"/>
          <w:right w:val="nil"/>
          <w:insideH w:val="nil"/>
          <w:insideV w:val="nil"/>
        </w:tcBorders>
      </w:tcPr>
    </w:tblStylePr>
    <w:tblStylePr w:type="lastRow">
      <w:pPr>
        <w:spacing w:before="0" w:after="0" w:line="240" w:lineRule="auto"/>
      </w:pPr>
      <w:rPr>
        <w:b/>
        <w:bCs/>
      </w:rPr>
      <w:tblPr/>
      <w:tcPr>
        <w:tcBorders>
          <w:top w:val="single" w:sz="8" w:space="0" w:color="7A8C8E" w:themeColor="accent4"/>
          <w:left w:val="nil"/>
          <w:bottom w:val="single" w:sz="8" w:space="0" w:color="7A8C8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2E3" w:themeFill="accent4" w:themeFillTint="3F"/>
      </w:tcPr>
    </w:tblStylePr>
    <w:tblStylePr w:type="band1Horz">
      <w:tblPr/>
      <w:tcPr>
        <w:tcBorders>
          <w:left w:val="nil"/>
          <w:right w:val="nil"/>
          <w:insideH w:val="nil"/>
          <w:insideV w:val="nil"/>
        </w:tcBorders>
        <w:shd w:val="clear" w:color="auto" w:fill="DEE2E3" w:themeFill="accent4" w:themeFillTint="3F"/>
      </w:tcPr>
    </w:tblStylePr>
  </w:style>
  <w:style w:type="table" w:styleId="Trameclaire-Accent5">
    <w:name w:val="Light Shading Accent 5"/>
    <w:basedOn w:val="TableauNormal"/>
    <w:uiPriority w:val="60"/>
    <w:semiHidden/>
    <w:unhideWhenUsed/>
    <w:rsid w:val="007F12EA"/>
    <w:pPr>
      <w:spacing w:after="0" w:line="240" w:lineRule="auto"/>
    </w:pPr>
    <w:rPr>
      <w:color w:val="578793" w:themeColor="accent5" w:themeShade="BF"/>
    </w:rPr>
    <w:tblPr>
      <w:tblStyleRowBandSize w:val="1"/>
      <w:tblStyleColBandSize w:val="1"/>
      <w:tblBorders>
        <w:top w:val="single" w:sz="8" w:space="0" w:color="84ACB6" w:themeColor="accent5"/>
        <w:bottom w:val="single" w:sz="8" w:space="0" w:color="84ACB6" w:themeColor="accent5"/>
      </w:tblBorders>
    </w:tblPr>
    <w:tblStylePr w:type="firstRow">
      <w:pPr>
        <w:spacing w:before="0" w:after="0" w:line="240" w:lineRule="auto"/>
      </w:pPr>
      <w:rPr>
        <w:b/>
        <w:bCs/>
      </w:rPr>
      <w:tblPr/>
      <w:tcPr>
        <w:tcBorders>
          <w:top w:val="single" w:sz="8" w:space="0" w:color="84ACB6" w:themeColor="accent5"/>
          <w:left w:val="nil"/>
          <w:bottom w:val="single" w:sz="8" w:space="0" w:color="84ACB6" w:themeColor="accent5"/>
          <w:right w:val="nil"/>
          <w:insideH w:val="nil"/>
          <w:insideV w:val="nil"/>
        </w:tcBorders>
      </w:tcPr>
    </w:tblStylePr>
    <w:tblStylePr w:type="lastRow">
      <w:pPr>
        <w:spacing w:before="0" w:after="0" w:line="240" w:lineRule="auto"/>
      </w:pPr>
      <w:rPr>
        <w:b/>
        <w:bCs/>
      </w:rPr>
      <w:tblPr/>
      <w:tcPr>
        <w:tcBorders>
          <w:top w:val="single" w:sz="8" w:space="0" w:color="84ACB6" w:themeColor="accent5"/>
          <w:left w:val="nil"/>
          <w:bottom w:val="single" w:sz="8" w:space="0" w:color="84ACB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AED" w:themeFill="accent5" w:themeFillTint="3F"/>
      </w:tcPr>
    </w:tblStylePr>
    <w:tblStylePr w:type="band1Horz">
      <w:tblPr/>
      <w:tcPr>
        <w:tcBorders>
          <w:left w:val="nil"/>
          <w:right w:val="nil"/>
          <w:insideH w:val="nil"/>
          <w:insideV w:val="nil"/>
        </w:tcBorders>
        <w:shd w:val="clear" w:color="auto" w:fill="E0EAED" w:themeFill="accent5" w:themeFillTint="3F"/>
      </w:tcPr>
    </w:tblStylePr>
  </w:style>
  <w:style w:type="table" w:styleId="Trameclaire-Accent6">
    <w:name w:val="Light Shading Accent 6"/>
    <w:basedOn w:val="TableauNormal"/>
    <w:uiPriority w:val="60"/>
    <w:semiHidden/>
    <w:unhideWhenUsed/>
    <w:rsid w:val="007F12EA"/>
    <w:pPr>
      <w:spacing w:after="0" w:line="240" w:lineRule="auto"/>
    </w:pPr>
    <w:rPr>
      <w:color w:val="1C6194" w:themeColor="accent6" w:themeShade="BF"/>
    </w:rPr>
    <w:tblPr>
      <w:tblStyleRowBandSize w:val="1"/>
      <w:tblStyleColBandSize w:val="1"/>
      <w:tblBorders>
        <w:top w:val="single" w:sz="8" w:space="0" w:color="2683C6" w:themeColor="accent6"/>
        <w:bottom w:val="single" w:sz="8" w:space="0" w:color="2683C6" w:themeColor="accent6"/>
      </w:tblBorders>
    </w:tblPr>
    <w:tblStylePr w:type="firstRow">
      <w:pPr>
        <w:spacing w:before="0" w:after="0" w:line="240" w:lineRule="auto"/>
      </w:pPr>
      <w:rPr>
        <w:b/>
        <w:bCs/>
      </w:rPr>
      <w:tblPr/>
      <w:tcPr>
        <w:tcBorders>
          <w:top w:val="single" w:sz="8" w:space="0" w:color="2683C6" w:themeColor="accent6"/>
          <w:left w:val="nil"/>
          <w:bottom w:val="single" w:sz="8" w:space="0" w:color="2683C6" w:themeColor="accent6"/>
          <w:right w:val="nil"/>
          <w:insideH w:val="nil"/>
          <w:insideV w:val="nil"/>
        </w:tcBorders>
      </w:tcPr>
    </w:tblStylePr>
    <w:tblStylePr w:type="lastRow">
      <w:pPr>
        <w:spacing w:before="0" w:after="0" w:line="240" w:lineRule="auto"/>
      </w:pPr>
      <w:rPr>
        <w:b/>
        <w:bCs/>
      </w:rPr>
      <w:tblPr/>
      <w:tcPr>
        <w:tcBorders>
          <w:top w:val="single" w:sz="8" w:space="0" w:color="2683C6" w:themeColor="accent6"/>
          <w:left w:val="nil"/>
          <w:bottom w:val="single" w:sz="8" w:space="0" w:color="2683C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E0F4" w:themeFill="accent6" w:themeFillTint="3F"/>
      </w:tcPr>
    </w:tblStylePr>
    <w:tblStylePr w:type="band1Horz">
      <w:tblPr/>
      <w:tcPr>
        <w:tcBorders>
          <w:left w:val="nil"/>
          <w:right w:val="nil"/>
          <w:insideH w:val="nil"/>
          <w:insideV w:val="nil"/>
        </w:tcBorders>
        <w:shd w:val="clear" w:color="auto" w:fill="C5E0F4" w:themeFill="accent6" w:themeFillTint="3F"/>
      </w:tcPr>
    </w:tblStylePr>
  </w:style>
  <w:style w:type="character" w:styleId="Numrodeligne">
    <w:name w:val="line number"/>
    <w:basedOn w:val="Policepardfaut"/>
    <w:uiPriority w:val="99"/>
    <w:semiHidden/>
    <w:unhideWhenUsed/>
    <w:rsid w:val="007F12EA"/>
    <w:rPr>
      <w:rFonts w:ascii="Arial" w:hAnsi="Arial" w:cs="Arial"/>
      <w:sz w:val="22"/>
    </w:rPr>
  </w:style>
  <w:style w:type="paragraph" w:styleId="Liste">
    <w:name w:val="List"/>
    <w:basedOn w:val="Normal"/>
    <w:uiPriority w:val="99"/>
    <w:semiHidden/>
    <w:unhideWhenUsed/>
    <w:rsid w:val="007F12EA"/>
    <w:pPr>
      <w:ind w:left="360" w:hanging="360"/>
      <w:contextualSpacing/>
    </w:pPr>
  </w:style>
  <w:style w:type="paragraph" w:styleId="Liste2">
    <w:name w:val="List 2"/>
    <w:basedOn w:val="Normal"/>
    <w:uiPriority w:val="99"/>
    <w:semiHidden/>
    <w:unhideWhenUsed/>
    <w:rsid w:val="007F12EA"/>
    <w:pPr>
      <w:ind w:left="720" w:hanging="360"/>
      <w:contextualSpacing/>
    </w:pPr>
  </w:style>
  <w:style w:type="paragraph" w:styleId="Liste3">
    <w:name w:val="List 3"/>
    <w:basedOn w:val="Normal"/>
    <w:uiPriority w:val="99"/>
    <w:semiHidden/>
    <w:unhideWhenUsed/>
    <w:rsid w:val="007F12EA"/>
    <w:pPr>
      <w:ind w:left="1080" w:hanging="360"/>
      <w:contextualSpacing/>
    </w:pPr>
  </w:style>
  <w:style w:type="paragraph" w:styleId="Liste4">
    <w:name w:val="List 4"/>
    <w:basedOn w:val="Normal"/>
    <w:uiPriority w:val="99"/>
    <w:semiHidden/>
    <w:unhideWhenUsed/>
    <w:rsid w:val="007F12EA"/>
    <w:pPr>
      <w:ind w:left="1440" w:hanging="360"/>
      <w:contextualSpacing/>
    </w:pPr>
  </w:style>
  <w:style w:type="paragraph" w:styleId="Liste5">
    <w:name w:val="List 5"/>
    <w:basedOn w:val="Normal"/>
    <w:uiPriority w:val="99"/>
    <w:semiHidden/>
    <w:unhideWhenUsed/>
    <w:rsid w:val="007F12EA"/>
    <w:pPr>
      <w:ind w:left="1800" w:hanging="360"/>
      <w:contextualSpacing/>
    </w:pPr>
  </w:style>
  <w:style w:type="paragraph" w:styleId="Listepuces">
    <w:name w:val="List Bullet"/>
    <w:basedOn w:val="Normal"/>
    <w:uiPriority w:val="99"/>
    <w:semiHidden/>
    <w:unhideWhenUsed/>
    <w:rsid w:val="007F12EA"/>
    <w:pPr>
      <w:numPr>
        <w:numId w:val="1"/>
      </w:numPr>
      <w:contextualSpacing/>
    </w:pPr>
  </w:style>
  <w:style w:type="paragraph" w:styleId="Listepuces2">
    <w:name w:val="List Bullet 2"/>
    <w:basedOn w:val="Normal"/>
    <w:uiPriority w:val="99"/>
    <w:semiHidden/>
    <w:unhideWhenUsed/>
    <w:rsid w:val="007F12EA"/>
    <w:pPr>
      <w:numPr>
        <w:numId w:val="2"/>
      </w:numPr>
      <w:contextualSpacing/>
    </w:pPr>
  </w:style>
  <w:style w:type="paragraph" w:styleId="Listepuces3">
    <w:name w:val="List Bullet 3"/>
    <w:basedOn w:val="Normal"/>
    <w:uiPriority w:val="99"/>
    <w:semiHidden/>
    <w:unhideWhenUsed/>
    <w:rsid w:val="007F12EA"/>
    <w:pPr>
      <w:numPr>
        <w:numId w:val="3"/>
      </w:numPr>
      <w:contextualSpacing/>
    </w:pPr>
  </w:style>
  <w:style w:type="paragraph" w:styleId="Listepuces4">
    <w:name w:val="List Bullet 4"/>
    <w:basedOn w:val="Normal"/>
    <w:uiPriority w:val="99"/>
    <w:semiHidden/>
    <w:unhideWhenUsed/>
    <w:rsid w:val="007F12EA"/>
    <w:pPr>
      <w:numPr>
        <w:numId w:val="4"/>
      </w:numPr>
      <w:contextualSpacing/>
    </w:pPr>
  </w:style>
  <w:style w:type="paragraph" w:styleId="Listepuces5">
    <w:name w:val="List Bullet 5"/>
    <w:basedOn w:val="Normal"/>
    <w:uiPriority w:val="99"/>
    <w:semiHidden/>
    <w:unhideWhenUsed/>
    <w:rsid w:val="007F12EA"/>
    <w:pPr>
      <w:numPr>
        <w:numId w:val="5"/>
      </w:numPr>
      <w:contextualSpacing/>
    </w:pPr>
  </w:style>
  <w:style w:type="paragraph" w:styleId="Listecontinue">
    <w:name w:val="List Continue"/>
    <w:basedOn w:val="Normal"/>
    <w:uiPriority w:val="99"/>
    <w:semiHidden/>
    <w:unhideWhenUsed/>
    <w:rsid w:val="007F12EA"/>
    <w:pPr>
      <w:spacing w:after="120"/>
      <w:ind w:left="360"/>
      <w:contextualSpacing/>
    </w:pPr>
  </w:style>
  <w:style w:type="paragraph" w:styleId="Listecontinue2">
    <w:name w:val="List Continue 2"/>
    <w:basedOn w:val="Normal"/>
    <w:uiPriority w:val="99"/>
    <w:semiHidden/>
    <w:unhideWhenUsed/>
    <w:rsid w:val="007F12EA"/>
    <w:pPr>
      <w:spacing w:after="120"/>
      <w:ind w:left="720"/>
      <w:contextualSpacing/>
    </w:pPr>
  </w:style>
  <w:style w:type="paragraph" w:styleId="Listecontinue3">
    <w:name w:val="List Continue 3"/>
    <w:basedOn w:val="Normal"/>
    <w:uiPriority w:val="99"/>
    <w:semiHidden/>
    <w:unhideWhenUsed/>
    <w:rsid w:val="007F12EA"/>
    <w:pPr>
      <w:spacing w:after="120"/>
      <w:ind w:left="1080"/>
      <w:contextualSpacing/>
    </w:pPr>
  </w:style>
  <w:style w:type="paragraph" w:styleId="Listecontinue4">
    <w:name w:val="List Continue 4"/>
    <w:basedOn w:val="Normal"/>
    <w:uiPriority w:val="99"/>
    <w:semiHidden/>
    <w:unhideWhenUsed/>
    <w:rsid w:val="007F12EA"/>
    <w:pPr>
      <w:spacing w:after="120"/>
      <w:ind w:left="1440"/>
      <w:contextualSpacing/>
    </w:pPr>
  </w:style>
  <w:style w:type="paragraph" w:styleId="Listecontinue5">
    <w:name w:val="List Continue 5"/>
    <w:basedOn w:val="Normal"/>
    <w:uiPriority w:val="99"/>
    <w:semiHidden/>
    <w:unhideWhenUsed/>
    <w:rsid w:val="007F12EA"/>
    <w:pPr>
      <w:spacing w:after="120"/>
      <w:ind w:left="1800"/>
      <w:contextualSpacing/>
    </w:pPr>
  </w:style>
  <w:style w:type="paragraph" w:styleId="Listenumros">
    <w:name w:val="List Number"/>
    <w:basedOn w:val="Normal"/>
    <w:uiPriority w:val="99"/>
    <w:semiHidden/>
    <w:unhideWhenUsed/>
    <w:rsid w:val="007F12EA"/>
    <w:pPr>
      <w:numPr>
        <w:numId w:val="6"/>
      </w:numPr>
      <w:contextualSpacing/>
    </w:pPr>
  </w:style>
  <w:style w:type="paragraph" w:styleId="Listenumros2">
    <w:name w:val="List Number 2"/>
    <w:basedOn w:val="Normal"/>
    <w:uiPriority w:val="99"/>
    <w:semiHidden/>
    <w:unhideWhenUsed/>
    <w:rsid w:val="007F12EA"/>
    <w:pPr>
      <w:numPr>
        <w:numId w:val="7"/>
      </w:numPr>
      <w:contextualSpacing/>
    </w:pPr>
  </w:style>
  <w:style w:type="paragraph" w:styleId="Listenumros3">
    <w:name w:val="List Number 3"/>
    <w:basedOn w:val="Normal"/>
    <w:uiPriority w:val="99"/>
    <w:semiHidden/>
    <w:unhideWhenUsed/>
    <w:rsid w:val="007F12EA"/>
    <w:pPr>
      <w:numPr>
        <w:numId w:val="8"/>
      </w:numPr>
      <w:contextualSpacing/>
    </w:pPr>
  </w:style>
  <w:style w:type="paragraph" w:styleId="Listenumros4">
    <w:name w:val="List Number 4"/>
    <w:basedOn w:val="Normal"/>
    <w:uiPriority w:val="99"/>
    <w:semiHidden/>
    <w:unhideWhenUsed/>
    <w:rsid w:val="007F12EA"/>
    <w:pPr>
      <w:numPr>
        <w:numId w:val="9"/>
      </w:numPr>
      <w:contextualSpacing/>
    </w:pPr>
  </w:style>
  <w:style w:type="paragraph" w:styleId="Listenumros5">
    <w:name w:val="List Number 5"/>
    <w:basedOn w:val="Normal"/>
    <w:uiPriority w:val="99"/>
    <w:semiHidden/>
    <w:unhideWhenUsed/>
    <w:rsid w:val="007F12EA"/>
    <w:pPr>
      <w:numPr>
        <w:numId w:val="10"/>
      </w:numPr>
      <w:contextualSpacing/>
    </w:pPr>
  </w:style>
  <w:style w:type="paragraph" w:styleId="Paragraphedeliste">
    <w:name w:val="List Paragraph"/>
    <w:basedOn w:val="Normal"/>
    <w:uiPriority w:val="34"/>
    <w:qFormat/>
    <w:rsid w:val="007F12EA"/>
    <w:pPr>
      <w:ind w:left="720"/>
      <w:contextualSpacing/>
    </w:pPr>
  </w:style>
  <w:style w:type="table" w:styleId="TableauListe1Clair">
    <w:name w:val="List Table 1 Light"/>
    <w:basedOn w:val="TableauNormal"/>
    <w:uiPriority w:val="46"/>
    <w:rsid w:val="007F12E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1Clair-Accentuation1">
    <w:name w:val="List Table 1 Light Accent 1"/>
    <w:basedOn w:val="TableauNormal"/>
    <w:uiPriority w:val="46"/>
    <w:rsid w:val="007F12EA"/>
    <w:pPr>
      <w:spacing w:after="0" w:line="240" w:lineRule="auto"/>
    </w:pPr>
    <w:tblPr>
      <w:tblStyleRowBandSize w:val="1"/>
      <w:tblStyleColBandSize w:val="1"/>
    </w:tblPr>
    <w:tblStylePr w:type="firstRow">
      <w:rPr>
        <w:b/>
        <w:bCs/>
      </w:rPr>
      <w:tblPr/>
      <w:tcPr>
        <w:tcBorders>
          <w:bottom w:val="single" w:sz="4" w:space="0" w:color="7FC0DB" w:themeColor="accent1" w:themeTint="99"/>
        </w:tcBorders>
      </w:tcPr>
    </w:tblStylePr>
    <w:tblStylePr w:type="lastRow">
      <w:rPr>
        <w:b/>
        <w:bCs/>
      </w:rPr>
      <w:tblPr/>
      <w:tcPr>
        <w:tcBorders>
          <w:top w:val="single" w:sz="4" w:space="0" w:color="7FC0DB" w:themeColor="accent1" w:themeTint="99"/>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TableauListe1Clair-Accentuation2">
    <w:name w:val="List Table 1 Light Accent 2"/>
    <w:basedOn w:val="TableauNormal"/>
    <w:uiPriority w:val="46"/>
    <w:rsid w:val="007F12EA"/>
    <w:pPr>
      <w:spacing w:after="0" w:line="240" w:lineRule="auto"/>
    </w:pPr>
    <w:tblPr>
      <w:tblStyleRowBandSize w:val="1"/>
      <w:tblStyleColBandSize w:val="1"/>
    </w:tblPr>
    <w:tblStylePr w:type="firstRow">
      <w:rPr>
        <w:b/>
        <w:bCs/>
      </w:rPr>
      <w:tblPr/>
      <w:tcPr>
        <w:tcBorders>
          <w:bottom w:val="single" w:sz="4" w:space="0" w:color="9AD3D9" w:themeColor="accent2" w:themeTint="99"/>
        </w:tcBorders>
      </w:tcPr>
    </w:tblStylePr>
    <w:tblStylePr w:type="lastRow">
      <w:rPr>
        <w:b/>
        <w:bCs/>
      </w:rPr>
      <w:tblPr/>
      <w:tcPr>
        <w:tcBorders>
          <w:top w:val="single" w:sz="4" w:space="0" w:color="9AD3D9" w:themeColor="accent2" w:themeTint="99"/>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TableauListe1Clair-Accentuation3">
    <w:name w:val="List Table 1 Light Accent 3"/>
    <w:basedOn w:val="TableauNormal"/>
    <w:uiPriority w:val="46"/>
    <w:rsid w:val="007F12EA"/>
    <w:pPr>
      <w:spacing w:after="0" w:line="240" w:lineRule="auto"/>
    </w:pPr>
    <w:tblPr>
      <w:tblStyleRowBandSize w:val="1"/>
      <w:tblStyleColBandSize w:val="1"/>
    </w:tblPr>
    <w:tblStylePr w:type="firstRow">
      <w:rPr>
        <w:b/>
        <w:bCs/>
      </w:rPr>
      <w:tblPr/>
      <w:tcPr>
        <w:tcBorders>
          <w:bottom w:val="single" w:sz="4" w:space="0" w:color="ACD7CA" w:themeColor="accent3" w:themeTint="99"/>
        </w:tcBorders>
      </w:tcPr>
    </w:tblStylePr>
    <w:tblStylePr w:type="lastRow">
      <w:rPr>
        <w:b/>
        <w:bCs/>
      </w:rPr>
      <w:tblPr/>
      <w:tcPr>
        <w:tcBorders>
          <w:top w:val="single" w:sz="4" w:space="0" w:color="ACD7CA" w:themeColor="accent3" w:themeTint="99"/>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TableauListe1Clair-Accentuation4">
    <w:name w:val="List Table 1 Light Accent 4"/>
    <w:basedOn w:val="TableauNormal"/>
    <w:uiPriority w:val="46"/>
    <w:rsid w:val="007F12EA"/>
    <w:pPr>
      <w:spacing w:after="0" w:line="240" w:lineRule="auto"/>
    </w:pPr>
    <w:tblPr>
      <w:tblStyleRowBandSize w:val="1"/>
      <w:tblStyleColBandSize w:val="1"/>
    </w:tblPr>
    <w:tblStylePr w:type="firstRow">
      <w:rPr>
        <w:b/>
        <w:bCs/>
      </w:rPr>
      <w:tblPr/>
      <w:tcPr>
        <w:tcBorders>
          <w:bottom w:val="single" w:sz="4" w:space="0" w:color="AFB9BB" w:themeColor="accent4" w:themeTint="99"/>
        </w:tcBorders>
      </w:tcPr>
    </w:tblStylePr>
    <w:tblStylePr w:type="lastRow">
      <w:rPr>
        <w:b/>
        <w:bCs/>
      </w:rPr>
      <w:tblPr/>
      <w:tcPr>
        <w:tcBorders>
          <w:top w:val="single" w:sz="4" w:space="0" w:color="AFB9BB" w:themeColor="accent4" w:themeTint="99"/>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TableauListe1Clair-Accentuation5">
    <w:name w:val="List Table 1 Light Accent 5"/>
    <w:basedOn w:val="TableauNormal"/>
    <w:uiPriority w:val="46"/>
    <w:rsid w:val="007F12EA"/>
    <w:pPr>
      <w:spacing w:after="0" w:line="240" w:lineRule="auto"/>
    </w:pPr>
    <w:tblPr>
      <w:tblStyleRowBandSize w:val="1"/>
      <w:tblStyleColBandSize w:val="1"/>
    </w:tblPr>
    <w:tblStylePr w:type="firstRow">
      <w:rPr>
        <w:b/>
        <w:bCs/>
      </w:rPr>
      <w:tblPr/>
      <w:tcPr>
        <w:tcBorders>
          <w:bottom w:val="single" w:sz="4" w:space="0" w:color="B5CDD3" w:themeColor="accent5" w:themeTint="99"/>
        </w:tcBorders>
      </w:tcPr>
    </w:tblStylePr>
    <w:tblStylePr w:type="lastRow">
      <w:rPr>
        <w:b/>
        <w:bCs/>
      </w:rPr>
      <w:tblPr/>
      <w:tcPr>
        <w:tcBorders>
          <w:top w:val="single" w:sz="4" w:space="0" w:color="B5CDD3" w:themeColor="accent5" w:themeTint="99"/>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TableauListe1Clair-Accentuation6">
    <w:name w:val="List Table 1 Light Accent 6"/>
    <w:basedOn w:val="TableauNormal"/>
    <w:uiPriority w:val="46"/>
    <w:rsid w:val="007F12EA"/>
    <w:pPr>
      <w:spacing w:after="0" w:line="240" w:lineRule="auto"/>
    </w:pPr>
    <w:tblPr>
      <w:tblStyleRowBandSize w:val="1"/>
      <w:tblStyleColBandSize w:val="1"/>
    </w:tblPr>
    <w:tblStylePr w:type="firstRow">
      <w:rPr>
        <w:b/>
        <w:bCs/>
      </w:rPr>
      <w:tblPr/>
      <w:tcPr>
        <w:tcBorders>
          <w:bottom w:val="single" w:sz="4" w:space="0" w:color="74B5E4" w:themeColor="accent6" w:themeTint="99"/>
        </w:tcBorders>
      </w:tcPr>
    </w:tblStylePr>
    <w:tblStylePr w:type="lastRow">
      <w:rPr>
        <w:b/>
        <w:bCs/>
      </w:rPr>
      <w:tblPr/>
      <w:tcPr>
        <w:tcBorders>
          <w:top w:val="single" w:sz="4" w:space="0" w:color="74B5E4" w:themeColor="accent6" w:themeTint="99"/>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TableauListe2">
    <w:name w:val="List Table 2"/>
    <w:basedOn w:val="TableauNormal"/>
    <w:uiPriority w:val="47"/>
    <w:rsid w:val="007F12EA"/>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2-Accentuation1">
    <w:name w:val="List Table 2 Accent 1"/>
    <w:basedOn w:val="TableauNormal"/>
    <w:uiPriority w:val="47"/>
    <w:rsid w:val="007F12EA"/>
    <w:pPr>
      <w:spacing w:after="0" w:line="240" w:lineRule="auto"/>
    </w:pPr>
    <w:tblPr>
      <w:tblStyleRowBandSize w:val="1"/>
      <w:tblStyleColBandSize w:val="1"/>
      <w:tblBorders>
        <w:top w:val="single" w:sz="4" w:space="0" w:color="7FC0DB" w:themeColor="accent1" w:themeTint="99"/>
        <w:bottom w:val="single" w:sz="4" w:space="0" w:color="7FC0DB" w:themeColor="accent1" w:themeTint="99"/>
        <w:insideH w:val="single" w:sz="4" w:space="0" w:color="7FC0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TableauListe2-Accentuation2">
    <w:name w:val="List Table 2 Accent 2"/>
    <w:basedOn w:val="TableauNormal"/>
    <w:uiPriority w:val="47"/>
    <w:rsid w:val="007F12EA"/>
    <w:pPr>
      <w:spacing w:after="0" w:line="240" w:lineRule="auto"/>
    </w:pPr>
    <w:tblPr>
      <w:tblStyleRowBandSize w:val="1"/>
      <w:tblStyleColBandSize w:val="1"/>
      <w:tblBorders>
        <w:top w:val="single" w:sz="4" w:space="0" w:color="9AD3D9" w:themeColor="accent2" w:themeTint="99"/>
        <w:bottom w:val="single" w:sz="4" w:space="0" w:color="9AD3D9" w:themeColor="accent2" w:themeTint="99"/>
        <w:insideH w:val="single" w:sz="4" w:space="0" w:color="9AD3D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TableauListe2-Accentuation3">
    <w:name w:val="List Table 2 Accent 3"/>
    <w:basedOn w:val="TableauNormal"/>
    <w:uiPriority w:val="47"/>
    <w:rsid w:val="007F12EA"/>
    <w:pPr>
      <w:spacing w:after="0" w:line="240" w:lineRule="auto"/>
    </w:pPr>
    <w:tblPr>
      <w:tblStyleRowBandSize w:val="1"/>
      <w:tblStyleColBandSize w:val="1"/>
      <w:tblBorders>
        <w:top w:val="single" w:sz="4" w:space="0" w:color="ACD7CA" w:themeColor="accent3" w:themeTint="99"/>
        <w:bottom w:val="single" w:sz="4" w:space="0" w:color="ACD7CA" w:themeColor="accent3" w:themeTint="99"/>
        <w:insideH w:val="single" w:sz="4" w:space="0" w:color="ACD7C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TableauListe2-Accentuation4">
    <w:name w:val="List Table 2 Accent 4"/>
    <w:basedOn w:val="TableauNormal"/>
    <w:uiPriority w:val="47"/>
    <w:rsid w:val="007F12EA"/>
    <w:pPr>
      <w:spacing w:after="0" w:line="240" w:lineRule="auto"/>
    </w:pPr>
    <w:tblPr>
      <w:tblStyleRowBandSize w:val="1"/>
      <w:tblStyleColBandSize w:val="1"/>
      <w:tblBorders>
        <w:top w:val="single" w:sz="4" w:space="0" w:color="AFB9BB" w:themeColor="accent4" w:themeTint="99"/>
        <w:bottom w:val="single" w:sz="4" w:space="0" w:color="AFB9BB" w:themeColor="accent4" w:themeTint="99"/>
        <w:insideH w:val="single" w:sz="4" w:space="0" w:color="AFB9BB"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TableauListe2-Accentuation5">
    <w:name w:val="List Table 2 Accent 5"/>
    <w:basedOn w:val="TableauNormal"/>
    <w:uiPriority w:val="47"/>
    <w:rsid w:val="007F12EA"/>
    <w:pPr>
      <w:spacing w:after="0" w:line="240" w:lineRule="auto"/>
    </w:pPr>
    <w:tblPr>
      <w:tblStyleRowBandSize w:val="1"/>
      <w:tblStyleColBandSize w:val="1"/>
      <w:tblBorders>
        <w:top w:val="single" w:sz="4" w:space="0" w:color="B5CDD3" w:themeColor="accent5" w:themeTint="99"/>
        <w:bottom w:val="single" w:sz="4" w:space="0" w:color="B5CDD3" w:themeColor="accent5" w:themeTint="99"/>
        <w:insideH w:val="single" w:sz="4" w:space="0" w:color="B5CDD3"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TableauListe2-Accentuation6">
    <w:name w:val="List Table 2 Accent 6"/>
    <w:basedOn w:val="TableauNormal"/>
    <w:uiPriority w:val="47"/>
    <w:rsid w:val="007F12EA"/>
    <w:pPr>
      <w:spacing w:after="0" w:line="240" w:lineRule="auto"/>
    </w:pPr>
    <w:tblPr>
      <w:tblStyleRowBandSize w:val="1"/>
      <w:tblStyleColBandSize w:val="1"/>
      <w:tblBorders>
        <w:top w:val="single" w:sz="4" w:space="0" w:color="74B5E4" w:themeColor="accent6" w:themeTint="99"/>
        <w:bottom w:val="single" w:sz="4" w:space="0" w:color="74B5E4" w:themeColor="accent6" w:themeTint="99"/>
        <w:insideH w:val="single" w:sz="4" w:space="0" w:color="74B5E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TableauListe3">
    <w:name w:val="List Table 3"/>
    <w:basedOn w:val="TableauNormal"/>
    <w:uiPriority w:val="48"/>
    <w:rsid w:val="007F12E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eauListe3-Accentuation1">
    <w:name w:val="List Table 3 Accent 1"/>
    <w:basedOn w:val="TableauNormal"/>
    <w:uiPriority w:val="48"/>
    <w:rsid w:val="007F12EA"/>
    <w:pPr>
      <w:spacing w:after="0" w:line="240" w:lineRule="auto"/>
    </w:pPr>
    <w:tblPr>
      <w:tblStyleRowBandSize w:val="1"/>
      <w:tblStyleColBandSize w:val="1"/>
      <w:tblBorders>
        <w:top w:val="single" w:sz="4" w:space="0" w:color="3494BA" w:themeColor="accent1"/>
        <w:left w:val="single" w:sz="4" w:space="0" w:color="3494BA" w:themeColor="accent1"/>
        <w:bottom w:val="single" w:sz="4" w:space="0" w:color="3494BA" w:themeColor="accent1"/>
        <w:right w:val="single" w:sz="4" w:space="0" w:color="3494BA" w:themeColor="accent1"/>
      </w:tblBorders>
    </w:tblPr>
    <w:tblStylePr w:type="firstRow">
      <w:rPr>
        <w:b/>
        <w:bCs/>
        <w:color w:val="FFFFFF" w:themeColor="background1"/>
      </w:rPr>
      <w:tblPr/>
      <w:tcPr>
        <w:shd w:val="clear" w:color="auto" w:fill="3494BA" w:themeFill="accent1"/>
      </w:tcPr>
    </w:tblStylePr>
    <w:tblStylePr w:type="lastRow">
      <w:rPr>
        <w:b/>
        <w:bCs/>
      </w:rPr>
      <w:tblPr/>
      <w:tcPr>
        <w:tcBorders>
          <w:top w:val="double" w:sz="4" w:space="0" w:color="3494B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94BA" w:themeColor="accent1"/>
          <w:right w:val="single" w:sz="4" w:space="0" w:color="3494BA" w:themeColor="accent1"/>
        </w:tcBorders>
      </w:tcPr>
    </w:tblStylePr>
    <w:tblStylePr w:type="band1Horz">
      <w:tblPr/>
      <w:tcPr>
        <w:tcBorders>
          <w:top w:val="single" w:sz="4" w:space="0" w:color="3494BA" w:themeColor="accent1"/>
          <w:bottom w:val="single" w:sz="4" w:space="0" w:color="3494B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94BA" w:themeColor="accent1"/>
          <w:left w:val="nil"/>
        </w:tcBorders>
      </w:tcPr>
    </w:tblStylePr>
    <w:tblStylePr w:type="swCell">
      <w:tblPr/>
      <w:tcPr>
        <w:tcBorders>
          <w:top w:val="double" w:sz="4" w:space="0" w:color="3494BA" w:themeColor="accent1"/>
          <w:right w:val="nil"/>
        </w:tcBorders>
      </w:tcPr>
    </w:tblStylePr>
  </w:style>
  <w:style w:type="table" w:styleId="TableauListe3-Accentuation2">
    <w:name w:val="List Table 3 Accent 2"/>
    <w:basedOn w:val="TableauNormal"/>
    <w:uiPriority w:val="48"/>
    <w:rsid w:val="007F12EA"/>
    <w:pPr>
      <w:spacing w:after="0" w:line="240" w:lineRule="auto"/>
    </w:pPr>
    <w:tblPr>
      <w:tblStyleRowBandSize w:val="1"/>
      <w:tblStyleColBandSize w:val="1"/>
      <w:tblBorders>
        <w:top w:val="single" w:sz="4" w:space="0" w:color="58B6C0" w:themeColor="accent2"/>
        <w:left w:val="single" w:sz="4" w:space="0" w:color="58B6C0" w:themeColor="accent2"/>
        <w:bottom w:val="single" w:sz="4" w:space="0" w:color="58B6C0" w:themeColor="accent2"/>
        <w:right w:val="single" w:sz="4" w:space="0" w:color="58B6C0" w:themeColor="accent2"/>
      </w:tblBorders>
    </w:tblPr>
    <w:tblStylePr w:type="firstRow">
      <w:rPr>
        <w:b/>
        <w:bCs/>
        <w:color w:val="FFFFFF" w:themeColor="background1"/>
      </w:rPr>
      <w:tblPr/>
      <w:tcPr>
        <w:shd w:val="clear" w:color="auto" w:fill="58B6C0" w:themeFill="accent2"/>
      </w:tcPr>
    </w:tblStylePr>
    <w:tblStylePr w:type="lastRow">
      <w:rPr>
        <w:b/>
        <w:bCs/>
      </w:rPr>
      <w:tblPr/>
      <w:tcPr>
        <w:tcBorders>
          <w:top w:val="double" w:sz="4" w:space="0" w:color="58B6C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8B6C0" w:themeColor="accent2"/>
          <w:right w:val="single" w:sz="4" w:space="0" w:color="58B6C0" w:themeColor="accent2"/>
        </w:tcBorders>
      </w:tcPr>
    </w:tblStylePr>
    <w:tblStylePr w:type="band1Horz">
      <w:tblPr/>
      <w:tcPr>
        <w:tcBorders>
          <w:top w:val="single" w:sz="4" w:space="0" w:color="58B6C0" w:themeColor="accent2"/>
          <w:bottom w:val="single" w:sz="4" w:space="0" w:color="58B6C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8B6C0" w:themeColor="accent2"/>
          <w:left w:val="nil"/>
        </w:tcBorders>
      </w:tcPr>
    </w:tblStylePr>
    <w:tblStylePr w:type="swCell">
      <w:tblPr/>
      <w:tcPr>
        <w:tcBorders>
          <w:top w:val="double" w:sz="4" w:space="0" w:color="58B6C0" w:themeColor="accent2"/>
          <w:right w:val="nil"/>
        </w:tcBorders>
      </w:tcPr>
    </w:tblStylePr>
  </w:style>
  <w:style w:type="table" w:styleId="TableauListe3-Accentuation3">
    <w:name w:val="List Table 3 Accent 3"/>
    <w:basedOn w:val="TableauNormal"/>
    <w:uiPriority w:val="48"/>
    <w:rsid w:val="007F12EA"/>
    <w:pPr>
      <w:spacing w:after="0" w:line="240" w:lineRule="auto"/>
    </w:pPr>
    <w:tblPr>
      <w:tblStyleRowBandSize w:val="1"/>
      <w:tblStyleColBandSize w:val="1"/>
      <w:tblBorders>
        <w:top w:val="single" w:sz="4" w:space="0" w:color="75BDA7" w:themeColor="accent3"/>
        <w:left w:val="single" w:sz="4" w:space="0" w:color="75BDA7" w:themeColor="accent3"/>
        <w:bottom w:val="single" w:sz="4" w:space="0" w:color="75BDA7" w:themeColor="accent3"/>
        <w:right w:val="single" w:sz="4" w:space="0" w:color="75BDA7" w:themeColor="accent3"/>
      </w:tblBorders>
    </w:tblPr>
    <w:tblStylePr w:type="firstRow">
      <w:rPr>
        <w:b/>
        <w:bCs/>
        <w:color w:val="FFFFFF" w:themeColor="background1"/>
      </w:rPr>
      <w:tblPr/>
      <w:tcPr>
        <w:shd w:val="clear" w:color="auto" w:fill="75BDA7" w:themeFill="accent3"/>
      </w:tcPr>
    </w:tblStylePr>
    <w:tblStylePr w:type="lastRow">
      <w:rPr>
        <w:b/>
        <w:bCs/>
      </w:rPr>
      <w:tblPr/>
      <w:tcPr>
        <w:tcBorders>
          <w:top w:val="double" w:sz="4" w:space="0" w:color="75BDA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BDA7" w:themeColor="accent3"/>
          <w:right w:val="single" w:sz="4" w:space="0" w:color="75BDA7" w:themeColor="accent3"/>
        </w:tcBorders>
      </w:tcPr>
    </w:tblStylePr>
    <w:tblStylePr w:type="band1Horz">
      <w:tblPr/>
      <w:tcPr>
        <w:tcBorders>
          <w:top w:val="single" w:sz="4" w:space="0" w:color="75BDA7" w:themeColor="accent3"/>
          <w:bottom w:val="single" w:sz="4" w:space="0" w:color="75BDA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BDA7" w:themeColor="accent3"/>
          <w:left w:val="nil"/>
        </w:tcBorders>
      </w:tcPr>
    </w:tblStylePr>
    <w:tblStylePr w:type="swCell">
      <w:tblPr/>
      <w:tcPr>
        <w:tcBorders>
          <w:top w:val="double" w:sz="4" w:space="0" w:color="75BDA7" w:themeColor="accent3"/>
          <w:right w:val="nil"/>
        </w:tcBorders>
      </w:tcPr>
    </w:tblStylePr>
  </w:style>
  <w:style w:type="table" w:styleId="TableauListe3-Accentuation4">
    <w:name w:val="List Table 3 Accent 4"/>
    <w:basedOn w:val="TableauNormal"/>
    <w:uiPriority w:val="48"/>
    <w:rsid w:val="007F12EA"/>
    <w:pPr>
      <w:spacing w:after="0" w:line="240" w:lineRule="auto"/>
    </w:pPr>
    <w:tblPr>
      <w:tblStyleRowBandSize w:val="1"/>
      <w:tblStyleColBandSize w:val="1"/>
      <w:tblBorders>
        <w:top w:val="single" w:sz="4" w:space="0" w:color="7A8C8E" w:themeColor="accent4"/>
        <w:left w:val="single" w:sz="4" w:space="0" w:color="7A8C8E" w:themeColor="accent4"/>
        <w:bottom w:val="single" w:sz="4" w:space="0" w:color="7A8C8E" w:themeColor="accent4"/>
        <w:right w:val="single" w:sz="4" w:space="0" w:color="7A8C8E" w:themeColor="accent4"/>
      </w:tblBorders>
    </w:tblPr>
    <w:tblStylePr w:type="firstRow">
      <w:rPr>
        <w:b/>
        <w:bCs/>
        <w:color w:val="FFFFFF" w:themeColor="background1"/>
      </w:rPr>
      <w:tblPr/>
      <w:tcPr>
        <w:shd w:val="clear" w:color="auto" w:fill="7A8C8E" w:themeFill="accent4"/>
      </w:tcPr>
    </w:tblStylePr>
    <w:tblStylePr w:type="lastRow">
      <w:rPr>
        <w:b/>
        <w:bCs/>
      </w:rPr>
      <w:tblPr/>
      <w:tcPr>
        <w:tcBorders>
          <w:top w:val="double" w:sz="4" w:space="0" w:color="7A8C8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A8C8E" w:themeColor="accent4"/>
          <w:right w:val="single" w:sz="4" w:space="0" w:color="7A8C8E" w:themeColor="accent4"/>
        </w:tcBorders>
      </w:tcPr>
    </w:tblStylePr>
    <w:tblStylePr w:type="band1Horz">
      <w:tblPr/>
      <w:tcPr>
        <w:tcBorders>
          <w:top w:val="single" w:sz="4" w:space="0" w:color="7A8C8E" w:themeColor="accent4"/>
          <w:bottom w:val="single" w:sz="4" w:space="0" w:color="7A8C8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A8C8E" w:themeColor="accent4"/>
          <w:left w:val="nil"/>
        </w:tcBorders>
      </w:tcPr>
    </w:tblStylePr>
    <w:tblStylePr w:type="swCell">
      <w:tblPr/>
      <w:tcPr>
        <w:tcBorders>
          <w:top w:val="double" w:sz="4" w:space="0" w:color="7A8C8E" w:themeColor="accent4"/>
          <w:right w:val="nil"/>
        </w:tcBorders>
      </w:tcPr>
    </w:tblStylePr>
  </w:style>
  <w:style w:type="table" w:styleId="TableauListe3-Accentuation5">
    <w:name w:val="List Table 3 Accent 5"/>
    <w:basedOn w:val="TableauNormal"/>
    <w:uiPriority w:val="48"/>
    <w:rsid w:val="007F12EA"/>
    <w:pPr>
      <w:spacing w:after="0" w:line="240" w:lineRule="auto"/>
    </w:pPr>
    <w:tblPr>
      <w:tblStyleRowBandSize w:val="1"/>
      <w:tblStyleColBandSize w:val="1"/>
      <w:tblBorders>
        <w:top w:val="single" w:sz="4" w:space="0" w:color="84ACB6" w:themeColor="accent5"/>
        <w:left w:val="single" w:sz="4" w:space="0" w:color="84ACB6" w:themeColor="accent5"/>
        <w:bottom w:val="single" w:sz="4" w:space="0" w:color="84ACB6" w:themeColor="accent5"/>
        <w:right w:val="single" w:sz="4" w:space="0" w:color="84ACB6" w:themeColor="accent5"/>
      </w:tblBorders>
    </w:tblPr>
    <w:tblStylePr w:type="firstRow">
      <w:rPr>
        <w:b/>
        <w:bCs/>
        <w:color w:val="FFFFFF" w:themeColor="background1"/>
      </w:rPr>
      <w:tblPr/>
      <w:tcPr>
        <w:shd w:val="clear" w:color="auto" w:fill="84ACB6" w:themeFill="accent5"/>
      </w:tcPr>
    </w:tblStylePr>
    <w:tblStylePr w:type="lastRow">
      <w:rPr>
        <w:b/>
        <w:bCs/>
      </w:rPr>
      <w:tblPr/>
      <w:tcPr>
        <w:tcBorders>
          <w:top w:val="double" w:sz="4" w:space="0" w:color="84ACB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4ACB6" w:themeColor="accent5"/>
          <w:right w:val="single" w:sz="4" w:space="0" w:color="84ACB6" w:themeColor="accent5"/>
        </w:tcBorders>
      </w:tcPr>
    </w:tblStylePr>
    <w:tblStylePr w:type="band1Horz">
      <w:tblPr/>
      <w:tcPr>
        <w:tcBorders>
          <w:top w:val="single" w:sz="4" w:space="0" w:color="84ACB6" w:themeColor="accent5"/>
          <w:bottom w:val="single" w:sz="4" w:space="0" w:color="84ACB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4ACB6" w:themeColor="accent5"/>
          <w:left w:val="nil"/>
        </w:tcBorders>
      </w:tcPr>
    </w:tblStylePr>
    <w:tblStylePr w:type="swCell">
      <w:tblPr/>
      <w:tcPr>
        <w:tcBorders>
          <w:top w:val="double" w:sz="4" w:space="0" w:color="84ACB6" w:themeColor="accent5"/>
          <w:right w:val="nil"/>
        </w:tcBorders>
      </w:tcPr>
    </w:tblStylePr>
  </w:style>
  <w:style w:type="table" w:styleId="TableauListe3-Accentuation6">
    <w:name w:val="List Table 3 Accent 6"/>
    <w:basedOn w:val="TableauNormal"/>
    <w:uiPriority w:val="48"/>
    <w:rsid w:val="007F12EA"/>
    <w:pPr>
      <w:spacing w:after="0" w:line="240" w:lineRule="auto"/>
    </w:pPr>
    <w:tblPr>
      <w:tblStyleRowBandSize w:val="1"/>
      <w:tblStyleColBandSize w:val="1"/>
      <w:tblBorders>
        <w:top w:val="single" w:sz="4" w:space="0" w:color="2683C6" w:themeColor="accent6"/>
        <w:left w:val="single" w:sz="4" w:space="0" w:color="2683C6" w:themeColor="accent6"/>
        <w:bottom w:val="single" w:sz="4" w:space="0" w:color="2683C6" w:themeColor="accent6"/>
        <w:right w:val="single" w:sz="4" w:space="0" w:color="2683C6" w:themeColor="accent6"/>
      </w:tblBorders>
    </w:tblPr>
    <w:tblStylePr w:type="firstRow">
      <w:rPr>
        <w:b/>
        <w:bCs/>
        <w:color w:val="FFFFFF" w:themeColor="background1"/>
      </w:rPr>
      <w:tblPr/>
      <w:tcPr>
        <w:shd w:val="clear" w:color="auto" w:fill="2683C6" w:themeFill="accent6"/>
      </w:tcPr>
    </w:tblStylePr>
    <w:tblStylePr w:type="lastRow">
      <w:rPr>
        <w:b/>
        <w:bCs/>
      </w:rPr>
      <w:tblPr/>
      <w:tcPr>
        <w:tcBorders>
          <w:top w:val="double" w:sz="4" w:space="0" w:color="2683C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3C6" w:themeColor="accent6"/>
          <w:right w:val="single" w:sz="4" w:space="0" w:color="2683C6" w:themeColor="accent6"/>
        </w:tcBorders>
      </w:tcPr>
    </w:tblStylePr>
    <w:tblStylePr w:type="band1Horz">
      <w:tblPr/>
      <w:tcPr>
        <w:tcBorders>
          <w:top w:val="single" w:sz="4" w:space="0" w:color="2683C6" w:themeColor="accent6"/>
          <w:bottom w:val="single" w:sz="4" w:space="0" w:color="2683C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3C6" w:themeColor="accent6"/>
          <w:left w:val="nil"/>
        </w:tcBorders>
      </w:tcPr>
    </w:tblStylePr>
    <w:tblStylePr w:type="swCell">
      <w:tblPr/>
      <w:tcPr>
        <w:tcBorders>
          <w:top w:val="double" w:sz="4" w:space="0" w:color="2683C6" w:themeColor="accent6"/>
          <w:right w:val="nil"/>
        </w:tcBorders>
      </w:tcPr>
    </w:tblStylePr>
  </w:style>
  <w:style w:type="table" w:styleId="TableauListe4">
    <w:name w:val="List Table 4"/>
    <w:basedOn w:val="TableauNormal"/>
    <w:uiPriority w:val="49"/>
    <w:rsid w:val="007F12E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4-Accentuation1">
    <w:name w:val="List Table 4 Accent 1"/>
    <w:basedOn w:val="TableauNormal"/>
    <w:uiPriority w:val="49"/>
    <w:rsid w:val="007F12EA"/>
    <w:pPr>
      <w:spacing w:after="0" w:line="240" w:lineRule="auto"/>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tcBorders>
        <w:shd w:val="clear" w:color="auto" w:fill="3494BA" w:themeFill="accent1"/>
      </w:tcPr>
    </w:tblStylePr>
    <w:tblStylePr w:type="lastRow">
      <w:rPr>
        <w:b/>
        <w:bCs/>
      </w:rPr>
      <w:tblPr/>
      <w:tcPr>
        <w:tcBorders>
          <w:top w:val="double" w:sz="4" w:space="0" w:color="7FC0DB" w:themeColor="accent1" w:themeTint="99"/>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TableauListe4-Accentuation2">
    <w:name w:val="List Table 4 Accent 2"/>
    <w:basedOn w:val="TableauNormal"/>
    <w:uiPriority w:val="49"/>
    <w:rsid w:val="007F12EA"/>
    <w:pPr>
      <w:spacing w:after="0" w:line="240" w:lineRule="auto"/>
    </w:p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tblBorders>
    </w:tblPr>
    <w:tblStylePr w:type="firstRow">
      <w:rPr>
        <w:b/>
        <w:bCs/>
        <w:color w:val="FFFFFF" w:themeColor="background1"/>
      </w:rPr>
      <w:tblPr/>
      <w:tcPr>
        <w:tcBorders>
          <w:top w:val="single" w:sz="4" w:space="0" w:color="58B6C0" w:themeColor="accent2"/>
          <w:left w:val="single" w:sz="4" w:space="0" w:color="58B6C0" w:themeColor="accent2"/>
          <w:bottom w:val="single" w:sz="4" w:space="0" w:color="58B6C0" w:themeColor="accent2"/>
          <w:right w:val="single" w:sz="4" w:space="0" w:color="58B6C0" w:themeColor="accent2"/>
          <w:insideH w:val="nil"/>
        </w:tcBorders>
        <w:shd w:val="clear" w:color="auto" w:fill="58B6C0" w:themeFill="accent2"/>
      </w:tcPr>
    </w:tblStylePr>
    <w:tblStylePr w:type="lastRow">
      <w:rPr>
        <w:b/>
        <w:bCs/>
      </w:rPr>
      <w:tblPr/>
      <w:tcPr>
        <w:tcBorders>
          <w:top w:val="double" w:sz="4" w:space="0" w:color="9AD3D9" w:themeColor="accent2" w:themeTint="99"/>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TableauListe4-Accentuation3">
    <w:name w:val="List Table 4 Accent 3"/>
    <w:basedOn w:val="TableauNormal"/>
    <w:uiPriority w:val="49"/>
    <w:rsid w:val="007F12EA"/>
    <w:pPr>
      <w:spacing w:after="0" w:line="240" w:lineRule="auto"/>
    </w:p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tblBorders>
    </w:tblPr>
    <w:tblStylePr w:type="firstRow">
      <w:rPr>
        <w:b/>
        <w:bCs/>
        <w:color w:val="FFFFFF" w:themeColor="background1"/>
      </w:rPr>
      <w:tblPr/>
      <w:tcPr>
        <w:tcBorders>
          <w:top w:val="single" w:sz="4" w:space="0" w:color="75BDA7" w:themeColor="accent3"/>
          <w:left w:val="single" w:sz="4" w:space="0" w:color="75BDA7" w:themeColor="accent3"/>
          <w:bottom w:val="single" w:sz="4" w:space="0" w:color="75BDA7" w:themeColor="accent3"/>
          <w:right w:val="single" w:sz="4" w:space="0" w:color="75BDA7" w:themeColor="accent3"/>
          <w:insideH w:val="nil"/>
        </w:tcBorders>
        <w:shd w:val="clear" w:color="auto" w:fill="75BDA7" w:themeFill="accent3"/>
      </w:tcPr>
    </w:tblStylePr>
    <w:tblStylePr w:type="lastRow">
      <w:rPr>
        <w:b/>
        <w:bCs/>
      </w:rPr>
      <w:tblPr/>
      <w:tcPr>
        <w:tcBorders>
          <w:top w:val="double" w:sz="4" w:space="0" w:color="ACD7CA" w:themeColor="accent3" w:themeTint="99"/>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TableauListe4-Accentuation4">
    <w:name w:val="List Table 4 Accent 4"/>
    <w:basedOn w:val="TableauNormal"/>
    <w:uiPriority w:val="49"/>
    <w:rsid w:val="007F12EA"/>
    <w:pPr>
      <w:spacing w:after="0" w:line="240" w:lineRule="auto"/>
    </w:p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tblBorders>
    </w:tblPr>
    <w:tblStylePr w:type="firstRow">
      <w:rPr>
        <w:b/>
        <w:bCs/>
        <w:color w:val="FFFFFF" w:themeColor="background1"/>
      </w:rPr>
      <w:tblPr/>
      <w:tcPr>
        <w:tcBorders>
          <w:top w:val="single" w:sz="4" w:space="0" w:color="7A8C8E" w:themeColor="accent4"/>
          <w:left w:val="single" w:sz="4" w:space="0" w:color="7A8C8E" w:themeColor="accent4"/>
          <w:bottom w:val="single" w:sz="4" w:space="0" w:color="7A8C8E" w:themeColor="accent4"/>
          <w:right w:val="single" w:sz="4" w:space="0" w:color="7A8C8E" w:themeColor="accent4"/>
          <w:insideH w:val="nil"/>
        </w:tcBorders>
        <w:shd w:val="clear" w:color="auto" w:fill="7A8C8E" w:themeFill="accent4"/>
      </w:tcPr>
    </w:tblStylePr>
    <w:tblStylePr w:type="lastRow">
      <w:rPr>
        <w:b/>
        <w:bCs/>
      </w:rPr>
      <w:tblPr/>
      <w:tcPr>
        <w:tcBorders>
          <w:top w:val="double" w:sz="4" w:space="0" w:color="AFB9BB" w:themeColor="accent4" w:themeTint="99"/>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TableauListe4-Accentuation5">
    <w:name w:val="List Table 4 Accent 5"/>
    <w:basedOn w:val="TableauNormal"/>
    <w:uiPriority w:val="49"/>
    <w:rsid w:val="007F12EA"/>
    <w:pPr>
      <w:spacing w:after="0" w:line="240" w:lineRule="auto"/>
    </w:p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tblBorders>
    </w:tblPr>
    <w:tblStylePr w:type="firstRow">
      <w:rPr>
        <w:b/>
        <w:bCs/>
        <w:color w:val="FFFFFF" w:themeColor="background1"/>
      </w:rPr>
      <w:tblPr/>
      <w:tcPr>
        <w:tcBorders>
          <w:top w:val="single" w:sz="4" w:space="0" w:color="84ACB6" w:themeColor="accent5"/>
          <w:left w:val="single" w:sz="4" w:space="0" w:color="84ACB6" w:themeColor="accent5"/>
          <w:bottom w:val="single" w:sz="4" w:space="0" w:color="84ACB6" w:themeColor="accent5"/>
          <w:right w:val="single" w:sz="4" w:space="0" w:color="84ACB6" w:themeColor="accent5"/>
          <w:insideH w:val="nil"/>
        </w:tcBorders>
        <w:shd w:val="clear" w:color="auto" w:fill="84ACB6" w:themeFill="accent5"/>
      </w:tcPr>
    </w:tblStylePr>
    <w:tblStylePr w:type="lastRow">
      <w:rPr>
        <w:b/>
        <w:bCs/>
      </w:rPr>
      <w:tblPr/>
      <w:tcPr>
        <w:tcBorders>
          <w:top w:val="double" w:sz="4" w:space="0" w:color="B5CDD3" w:themeColor="accent5" w:themeTint="99"/>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TableauListe4-Accentuation6">
    <w:name w:val="List Table 4 Accent 6"/>
    <w:basedOn w:val="TableauNormal"/>
    <w:uiPriority w:val="49"/>
    <w:rsid w:val="007F12EA"/>
    <w:pPr>
      <w:spacing w:after="0" w:line="240" w:lineRule="auto"/>
    </w:p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tblBorders>
    </w:tblPr>
    <w:tblStylePr w:type="firstRow">
      <w:rPr>
        <w:b/>
        <w:bCs/>
        <w:color w:val="FFFFFF" w:themeColor="background1"/>
      </w:rPr>
      <w:tblPr/>
      <w:tcPr>
        <w:tcBorders>
          <w:top w:val="single" w:sz="4" w:space="0" w:color="2683C6" w:themeColor="accent6"/>
          <w:left w:val="single" w:sz="4" w:space="0" w:color="2683C6" w:themeColor="accent6"/>
          <w:bottom w:val="single" w:sz="4" w:space="0" w:color="2683C6" w:themeColor="accent6"/>
          <w:right w:val="single" w:sz="4" w:space="0" w:color="2683C6" w:themeColor="accent6"/>
          <w:insideH w:val="nil"/>
        </w:tcBorders>
        <w:shd w:val="clear" w:color="auto" w:fill="2683C6" w:themeFill="accent6"/>
      </w:tcPr>
    </w:tblStylePr>
    <w:tblStylePr w:type="lastRow">
      <w:rPr>
        <w:b/>
        <w:bCs/>
      </w:rPr>
      <w:tblPr/>
      <w:tcPr>
        <w:tcBorders>
          <w:top w:val="double" w:sz="4" w:space="0" w:color="74B5E4" w:themeColor="accent6" w:themeTint="99"/>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TableauListe5Fonc">
    <w:name w:val="List Table 5 Dark"/>
    <w:basedOn w:val="TableauNormal"/>
    <w:uiPriority w:val="50"/>
    <w:rsid w:val="007F12EA"/>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1">
    <w:name w:val="List Table 5 Dark Accent 1"/>
    <w:basedOn w:val="TableauNormal"/>
    <w:uiPriority w:val="50"/>
    <w:rsid w:val="007F12EA"/>
    <w:pPr>
      <w:spacing w:after="0" w:line="240" w:lineRule="auto"/>
    </w:pPr>
    <w:rPr>
      <w:color w:val="FFFFFF" w:themeColor="background1"/>
    </w:rPr>
    <w:tblPr>
      <w:tblStyleRowBandSize w:val="1"/>
      <w:tblStyleColBandSize w:val="1"/>
      <w:tblBorders>
        <w:top w:val="single" w:sz="24" w:space="0" w:color="3494BA" w:themeColor="accent1"/>
        <w:left w:val="single" w:sz="24" w:space="0" w:color="3494BA" w:themeColor="accent1"/>
        <w:bottom w:val="single" w:sz="24" w:space="0" w:color="3494BA" w:themeColor="accent1"/>
        <w:right w:val="single" w:sz="24" w:space="0" w:color="3494BA" w:themeColor="accent1"/>
      </w:tblBorders>
    </w:tblPr>
    <w:tcPr>
      <w:shd w:val="clear" w:color="auto" w:fill="3494B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2">
    <w:name w:val="List Table 5 Dark Accent 2"/>
    <w:basedOn w:val="TableauNormal"/>
    <w:uiPriority w:val="50"/>
    <w:rsid w:val="007F12EA"/>
    <w:pPr>
      <w:spacing w:after="0" w:line="240" w:lineRule="auto"/>
    </w:pPr>
    <w:rPr>
      <w:color w:val="FFFFFF" w:themeColor="background1"/>
    </w:rPr>
    <w:tblPr>
      <w:tblStyleRowBandSize w:val="1"/>
      <w:tblStyleColBandSize w:val="1"/>
      <w:tblBorders>
        <w:top w:val="single" w:sz="24" w:space="0" w:color="58B6C0" w:themeColor="accent2"/>
        <w:left w:val="single" w:sz="24" w:space="0" w:color="58B6C0" w:themeColor="accent2"/>
        <w:bottom w:val="single" w:sz="24" w:space="0" w:color="58B6C0" w:themeColor="accent2"/>
        <w:right w:val="single" w:sz="24" w:space="0" w:color="58B6C0" w:themeColor="accent2"/>
      </w:tblBorders>
    </w:tblPr>
    <w:tcPr>
      <w:shd w:val="clear" w:color="auto" w:fill="58B6C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3">
    <w:name w:val="List Table 5 Dark Accent 3"/>
    <w:basedOn w:val="TableauNormal"/>
    <w:uiPriority w:val="50"/>
    <w:rsid w:val="007F12EA"/>
    <w:pPr>
      <w:spacing w:after="0" w:line="240" w:lineRule="auto"/>
    </w:pPr>
    <w:rPr>
      <w:color w:val="FFFFFF" w:themeColor="background1"/>
    </w:rPr>
    <w:tblPr>
      <w:tblStyleRowBandSize w:val="1"/>
      <w:tblStyleColBandSize w:val="1"/>
      <w:tblBorders>
        <w:top w:val="single" w:sz="24" w:space="0" w:color="75BDA7" w:themeColor="accent3"/>
        <w:left w:val="single" w:sz="24" w:space="0" w:color="75BDA7" w:themeColor="accent3"/>
        <w:bottom w:val="single" w:sz="24" w:space="0" w:color="75BDA7" w:themeColor="accent3"/>
        <w:right w:val="single" w:sz="24" w:space="0" w:color="75BDA7" w:themeColor="accent3"/>
      </w:tblBorders>
    </w:tblPr>
    <w:tcPr>
      <w:shd w:val="clear" w:color="auto" w:fill="75BDA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4">
    <w:name w:val="List Table 5 Dark Accent 4"/>
    <w:basedOn w:val="TableauNormal"/>
    <w:uiPriority w:val="50"/>
    <w:rsid w:val="007F12EA"/>
    <w:pPr>
      <w:spacing w:after="0" w:line="240" w:lineRule="auto"/>
    </w:pPr>
    <w:rPr>
      <w:color w:val="FFFFFF" w:themeColor="background1"/>
    </w:rPr>
    <w:tblPr>
      <w:tblStyleRowBandSize w:val="1"/>
      <w:tblStyleColBandSize w:val="1"/>
      <w:tblBorders>
        <w:top w:val="single" w:sz="24" w:space="0" w:color="7A8C8E" w:themeColor="accent4"/>
        <w:left w:val="single" w:sz="24" w:space="0" w:color="7A8C8E" w:themeColor="accent4"/>
        <w:bottom w:val="single" w:sz="24" w:space="0" w:color="7A8C8E" w:themeColor="accent4"/>
        <w:right w:val="single" w:sz="24" w:space="0" w:color="7A8C8E" w:themeColor="accent4"/>
      </w:tblBorders>
    </w:tblPr>
    <w:tcPr>
      <w:shd w:val="clear" w:color="auto" w:fill="7A8C8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5">
    <w:name w:val="List Table 5 Dark Accent 5"/>
    <w:basedOn w:val="TableauNormal"/>
    <w:uiPriority w:val="50"/>
    <w:rsid w:val="007F12EA"/>
    <w:pPr>
      <w:spacing w:after="0" w:line="240" w:lineRule="auto"/>
    </w:pPr>
    <w:rPr>
      <w:color w:val="FFFFFF" w:themeColor="background1"/>
    </w:rPr>
    <w:tblPr>
      <w:tblStyleRowBandSize w:val="1"/>
      <w:tblStyleColBandSize w:val="1"/>
      <w:tblBorders>
        <w:top w:val="single" w:sz="24" w:space="0" w:color="84ACB6" w:themeColor="accent5"/>
        <w:left w:val="single" w:sz="24" w:space="0" w:color="84ACB6" w:themeColor="accent5"/>
        <w:bottom w:val="single" w:sz="24" w:space="0" w:color="84ACB6" w:themeColor="accent5"/>
        <w:right w:val="single" w:sz="24" w:space="0" w:color="84ACB6" w:themeColor="accent5"/>
      </w:tblBorders>
    </w:tblPr>
    <w:tcPr>
      <w:shd w:val="clear" w:color="auto" w:fill="84ACB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6">
    <w:name w:val="List Table 5 Dark Accent 6"/>
    <w:basedOn w:val="TableauNormal"/>
    <w:uiPriority w:val="50"/>
    <w:rsid w:val="007F12EA"/>
    <w:pPr>
      <w:spacing w:after="0" w:line="240" w:lineRule="auto"/>
    </w:pPr>
    <w:rPr>
      <w:color w:val="FFFFFF" w:themeColor="background1"/>
    </w:rPr>
    <w:tblPr>
      <w:tblStyleRowBandSize w:val="1"/>
      <w:tblStyleColBandSize w:val="1"/>
      <w:tblBorders>
        <w:top w:val="single" w:sz="24" w:space="0" w:color="2683C6" w:themeColor="accent6"/>
        <w:left w:val="single" w:sz="24" w:space="0" w:color="2683C6" w:themeColor="accent6"/>
        <w:bottom w:val="single" w:sz="24" w:space="0" w:color="2683C6" w:themeColor="accent6"/>
        <w:right w:val="single" w:sz="24" w:space="0" w:color="2683C6" w:themeColor="accent6"/>
      </w:tblBorders>
    </w:tblPr>
    <w:tcPr>
      <w:shd w:val="clear" w:color="auto" w:fill="2683C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6Couleur">
    <w:name w:val="List Table 6 Colorful"/>
    <w:basedOn w:val="TableauNormal"/>
    <w:uiPriority w:val="51"/>
    <w:rsid w:val="007F12E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6Couleur-Accentuation1">
    <w:name w:val="List Table 6 Colorful Accent 1"/>
    <w:basedOn w:val="TableauNormal"/>
    <w:uiPriority w:val="51"/>
    <w:rsid w:val="007F12EA"/>
    <w:pPr>
      <w:spacing w:after="0" w:line="240" w:lineRule="auto"/>
    </w:pPr>
    <w:rPr>
      <w:color w:val="276E8B" w:themeColor="accent1" w:themeShade="BF"/>
    </w:rPr>
    <w:tblPr>
      <w:tblStyleRowBandSize w:val="1"/>
      <w:tblStyleColBandSize w:val="1"/>
      <w:tblBorders>
        <w:top w:val="single" w:sz="4" w:space="0" w:color="3494BA" w:themeColor="accent1"/>
        <w:bottom w:val="single" w:sz="4" w:space="0" w:color="3494BA" w:themeColor="accent1"/>
      </w:tblBorders>
    </w:tblPr>
    <w:tblStylePr w:type="firstRow">
      <w:rPr>
        <w:b/>
        <w:bCs/>
      </w:rPr>
      <w:tblPr/>
      <w:tcPr>
        <w:tcBorders>
          <w:bottom w:val="single" w:sz="4" w:space="0" w:color="3494BA" w:themeColor="accent1"/>
        </w:tcBorders>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TableauListe6Couleur-Accentuation2">
    <w:name w:val="List Table 6 Colorful Accent 2"/>
    <w:basedOn w:val="TableauNormal"/>
    <w:uiPriority w:val="51"/>
    <w:rsid w:val="007F12EA"/>
    <w:pPr>
      <w:spacing w:after="0" w:line="240" w:lineRule="auto"/>
    </w:pPr>
    <w:rPr>
      <w:color w:val="398E98" w:themeColor="accent2" w:themeShade="BF"/>
    </w:rPr>
    <w:tblPr>
      <w:tblStyleRowBandSize w:val="1"/>
      <w:tblStyleColBandSize w:val="1"/>
      <w:tblBorders>
        <w:top w:val="single" w:sz="4" w:space="0" w:color="58B6C0" w:themeColor="accent2"/>
        <w:bottom w:val="single" w:sz="4" w:space="0" w:color="58B6C0" w:themeColor="accent2"/>
      </w:tblBorders>
    </w:tblPr>
    <w:tblStylePr w:type="firstRow">
      <w:rPr>
        <w:b/>
        <w:bCs/>
      </w:rPr>
      <w:tblPr/>
      <w:tcPr>
        <w:tcBorders>
          <w:bottom w:val="single" w:sz="4" w:space="0" w:color="58B6C0" w:themeColor="accent2"/>
        </w:tcBorders>
      </w:tcPr>
    </w:tblStylePr>
    <w:tblStylePr w:type="lastRow">
      <w:rPr>
        <w:b/>
        <w:bCs/>
      </w:rPr>
      <w:tblPr/>
      <w:tcPr>
        <w:tcBorders>
          <w:top w:val="double" w:sz="4" w:space="0" w:color="58B6C0" w:themeColor="accent2"/>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TableauListe6Couleur-Accentuation3">
    <w:name w:val="List Table 6 Colorful Accent 3"/>
    <w:basedOn w:val="TableauNormal"/>
    <w:uiPriority w:val="51"/>
    <w:rsid w:val="007F12EA"/>
    <w:pPr>
      <w:spacing w:after="0" w:line="240" w:lineRule="auto"/>
    </w:pPr>
    <w:rPr>
      <w:color w:val="4A9A82" w:themeColor="accent3" w:themeShade="BF"/>
    </w:rPr>
    <w:tblPr>
      <w:tblStyleRowBandSize w:val="1"/>
      <w:tblStyleColBandSize w:val="1"/>
      <w:tblBorders>
        <w:top w:val="single" w:sz="4" w:space="0" w:color="75BDA7" w:themeColor="accent3"/>
        <w:bottom w:val="single" w:sz="4" w:space="0" w:color="75BDA7" w:themeColor="accent3"/>
      </w:tblBorders>
    </w:tblPr>
    <w:tblStylePr w:type="firstRow">
      <w:rPr>
        <w:b/>
        <w:bCs/>
      </w:rPr>
      <w:tblPr/>
      <w:tcPr>
        <w:tcBorders>
          <w:bottom w:val="single" w:sz="4" w:space="0" w:color="75BDA7" w:themeColor="accent3"/>
        </w:tcBorders>
      </w:tcPr>
    </w:tblStylePr>
    <w:tblStylePr w:type="lastRow">
      <w:rPr>
        <w:b/>
        <w:bCs/>
      </w:rPr>
      <w:tblPr/>
      <w:tcPr>
        <w:tcBorders>
          <w:top w:val="doub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TableauListe6Couleur-Accentuation4">
    <w:name w:val="List Table 6 Colorful Accent 4"/>
    <w:basedOn w:val="TableauNormal"/>
    <w:uiPriority w:val="51"/>
    <w:rsid w:val="007F12EA"/>
    <w:pPr>
      <w:spacing w:after="0" w:line="240" w:lineRule="auto"/>
    </w:pPr>
    <w:rPr>
      <w:color w:val="5A696A" w:themeColor="accent4" w:themeShade="BF"/>
    </w:rPr>
    <w:tblPr>
      <w:tblStyleRowBandSize w:val="1"/>
      <w:tblStyleColBandSize w:val="1"/>
      <w:tblBorders>
        <w:top w:val="single" w:sz="4" w:space="0" w:color="7A8C8E" w:themeColor="accent4"/>
        <w:bottom w:val="single" w:sz="4" w:space="0" w:color="7A8C8E" w:themeColor="accent4"/>
      </w:tblBorders>
    </w:tblPr>
    <w:tblStylePr w:type="firstRow">
      <w:rPr>
        <w:b/>
        <w:bCs/>
      </w:rPr>
      <w:tblPr/>
      <w:tcPr>
        <w:tcBorders>
          <w:bottom w:val="single" w:sz="4" w:space="0" w:color="7A8C8E" w:themeColor="accent4"/>
        </w:tcBorders>
      </w:tcPr>
    </w:tblStylePr>
    <w:tblStylePr w:type="lastRow">
      <w:rPr>
        <w:b/>
        <w:bCs/>
      </w:rPr>
      <w:tblPr/>
      <w:tcPr>
        <w:tcBorders>
          <w:top w:val="double" w:sz="4" w:space="0" w:color="7A8C8E" w:themeColor="accent4"/>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TableauListe6Couleur-Accentuation5">
    <w:name w:val="List Table 6 Colorful Accent 5"/>
    <w:basedOn w:val="TableauNormal"/>
    <w:uiPriority w:val="51"/>
    <w:rsid w:val="007F12EA"/>
    <w:pPr>
      <w:spacing w:after="0" w:line="240" w:lineRule="auto"/>
    </w:pPr>
    <w:rPr>
      <w:color w:val="578793" w:themeColor="accent5" w:themeShade="BF"/>
    </w:rPr>
    <w:tblPr>
      <w:tblStyleRowBandSize w:val="1"/>
      <w:tblStyleColBandSize w:val="1"/>
      <w:tblBorders>
        <w:top w:val="single" w:sz="4" w:space="0" w:color="84ACB6" w:themeColor="accent5"/>
        <w:bottom w:val="single" w:sz="4" w:space="0" w:color="84ACB6" w:themeColor="accent5"/>
      </w:tblBorders>
    </w:tblPr>
    <w:tblStylePr w:type="firstRow">
      <w:rPr>
        <w:b/>
        <w:bCs/>
      </w:rPr>
      <w:tblPr/>
      <w:tcPr>
        <w:tcBorders>
          <w:bottom w:val="single" w:sz="4" w:space="0" w:color="84ACB6" w:themeColor="accent5"/>
        </w:tcBorders>
      </w:tcPr>
    </w:tblStylePr>
    <w:tblStylePr w:type="lastRow">
      <w:rPr>
        <w:b/>
        <w:bCs/>
      </w:rPr>
      <w:tblPr/>
      <w:tcPr>
        <w:tcBorders>
          <w:top w:val="double" w:sz="4" w:space="0" w:color="84ACB6" w:themeColor="accent5"/>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TableauListe6Couleur-Accentuation6">
    <w:name w:val="List Table 6 Colorful Accent 6"/>
    <w:basedOn w:val="TableauNormal"/>
    <w:uiPriority w:val="51"/>
    <w:rsid w:val="007F12EA"/>
    <w:pPr>
      <w:spacing w:after="0" w:line="240" w:lineRule="auto"/>
    </w:pPr>
    <w:rPr>
      <w:color w:val="1C6194" w:themeColor="accent6" w:themeShade="BF"/>
    </w:rPr>
    <w:tblPr>
      <w:tblStyleRowBandSize w:val="1"/>
      <w:tblStyleColBandSize w:val="1"/>
      <w:tblBorders>
        <w:top w:val="single" w:sz="4" w:space="0" w:color="2683C6" w:themeColor="accent6"/>
        <w:bottom w:val="single" w:sz="4" w:space="0" w:color="2683C6" w:themeColor="accent6"/>
      </w:tblBorders>
    </w:tblPr>
    <w:tblStylePr w:type="firstRow">
      <w:rPr>
        <w:b/>
        <w:bCs/>
      </w:rPr>
      <w:tblPr/>
      <w:tcPr>
        <w:tcBorders>
          <w:bottom w:val="single" w:sz="4" w:space="0" w:color="2683C6" w:themeColor="accent6"/>
        </w:tcBorders>
      </w:tcPr>
    </w:tblStylePr>
    <w:tblStylePr w:type="lastRow">
      <w:rPr>
        <w:b/>
        <w:bCs/>
      </w:rPr>
      <w:tblPr/>
      <w:tcPr>
        <w:tcBorders>
          <w:top w:val="double" w:sz="4" w:space="0" w:color="2683C6" w:themeColor="accent6"/>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TableauListe7Couleur">
    <w:name w:val="List Table 7 Colorful"/>
    <w:basedOn w:val="TableauNormal"/>
    <w:uiPriority w:val="52"/>
    <w:rsid w:val="007F12E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1">
    <w:name w:val="List Table 7 Colorful Accent 1"/>
    <w:basedOn w:val="TableauNormal"/>
    <w:uiPriority w:val="52"/>
    <w:rsid w:val="007F12EA"/>
    <w:pPr>
      <w:spacing w:after="0" w:line="240" w:lineRule="auto"/>
    </w:pPr>
    <w:rPr>
      <w:color w:val="276E8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494B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94B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94B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94BA" w:themeColor="accent1"/>
        </w:tcBorders>
        <w:shd w:val="clear" w:color="auto" w:fill="FFFFFF" w:themeFill="background1"/>
      </w:tcPr>
    </w:tblStylePr>
    <w:tblStylePr w:type="band1Vert">
      <w:tblPr/>
      <w:tcPr>
        <w:shd w:val="clear" w:color="auto" w:fill="D4EAF3" w:themeFill="accent1" w:themeFillTint="33"/>
      </w:tcPr>
    </w:tblStylePr>
    <w:tblStylePr w:type="band1Horz">
      <w:tblPr/>
      <w:tcPr>
        <w:shd w:val="clear" w:color="auto" w:fill="D4EA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2">
    <w:name w:val="List Table 7 Colorful Accent 2"/>
    <w:basedOn w:val="TableauNormal"/>
    <w:uiPriority w:val="52"/>
    <w:rsid w:val="007F12EA"/>
    <w:pPr>
      <w:spacing w:after="0" w:line="240" w:lineRule="auto"/>
    </w:pPr>
    <w:rPr>
      <w:color w:val="398E9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8B6C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8B6C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8B6C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8B6C0" w:themeColor="accent2"/>
        </w:tcBorders>
        <w:shd w:val="clear" w:color="auto" w:fill="FFFFFF" w:themeFill="background1"/>
      </w:tcPr>
    </w:tblStylePr>
    <w:tblStylePr w:type="band1Vert">
      <w:tblPr/>
      <w:tcPr>
        <w:shd w:val="clear" w:color="auto" w:fill="DDF0F2" w:themeFill="accent2" w:themeFillTint="33"/>
      </w:tcPr>
    </w:tblStylePr>
    <w:tblStylePr w:type="band1Horz">
      <w:tblPr/>
      <w:tcPr>
        <w:shd w:val="clear" w:color="auto" w:fill="DDF0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3">
    <w:name w:val="List Table 7 Colorful Accent 3"/>
    <w:basedOn w:val="TableauNormal"/>
    <w:uiPriority w:val="52"/>
    <w:rsid w:val="007F12EA"/>
    <w:pPr>
      <w:spacing w:after="0" w:line="240" w:lineRule="auto"/>
    </w:pPr>
    <w:rPr>
      <w:color w:val="4A9A8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BDA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BDA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BDA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BDA7" w:themeColor="accent3"/>
        </w:tcBorders>
        <w:shd w:val="clear" w:color="auto" w:fill="FFFFFF" w:themeFill="background1"/>
      </w:tcPr>
    </w:tblStylePr>
    <w:tblStylePr w:type="band1Vert">
      <w:tblPr/>
      <w:tcPr>
        <w:shd w:val="clear" w:color="auto" w:fill="E3F1ED" w:themeFill="accent3" w:themeFillTint="33"/>
      </w:tcPr>
    </w:tblStylePr>
    <w:tblStylePr w:type="band1Horz">
      <w:tblPr/>
      <w:tcPr>
        <w:shd w:val="clear" w:color="auto" w:fill="E3F1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4">
    <w:name w:val="List Table 7 Colorful Accent 4"/>
    <w:basedOn w:val="TableauNormal"/>
    <w:uiPriority w:val="52"/>
    <w:rsid w:val="007F12EA"/>
    <w:pPr>
      <w:spacing w:after="0" w:line="240" w:lineRule="auto"/>
    </w:pPr>
    <w:rPr>
      <w:color w:val="5A696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A8C8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A8C8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A8C8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A8C8E" w:themeColor="accent4"/>
        </w:tcBorders>
        <w:shd w:val="clear" w:color="auto" w:fill="FFFFFF" w:themeFill="background1"/>
      </w:tcPr>
    </w:tblStylePr>
    <w:tblStylePr w:type="band1Vert">
      <w:tblPr/>
      <w:tcPr>
        <w:shd w:val="clear" w:color="auto" w:fill="E4E7E8" w:themeFill="accent4" w:themeFillTint="33"/>
      </w:tcPr>
    </w:tblStylePr>
    <w:tblStylePr w:type="band1Horz">
      <w:tblPr/>
      <w:tcPr>
        <w:shd w:val="clear" w:color="auto" w:fill="E4E7E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5">
    <w:name w:val="List Table 7 Colorful Accent 5"/>
    <w:basedOn w:val="TableauNormal"/>
    <w:uiPriority w:val="52"/>
    <w:rsid w:val="007F12EA"/>
    <w:pPr>
      <w:spacing w:after="0" w:line="240" w:lineRule="auto"/>
    </w:pPr>
    <w:rPr>
      <w:color w:val="57879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4ACB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4ACB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4ACB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4ACB6" w:themeColor="accent5"/>
        </w:tcBorders>
        <w:shd w:val="clear" w:color="auto" w:fill="FFFFFF" w:themeFill="background1"/>
      </w:tcPr>
    </w:tblStylePr>
    <w:tblStylePr w:type="band1Vert">
      <w:tblPr/>
      <w:tcPr>
        <w:shd w:val="clear" w:color="auto" w:fill="E6EEF0" w:themeFill="accent5" w:themeFillTint="33"/>
      </w:tcPr>
    </w:tblStylePr>
    <w:tblStylePr w:type="band1Horz">
      <w:tblPr/>
      <w:tcPr>
        <w:shd w:val="clear" w:color="auto" w:fill="E6EE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6">
    <w:name w:val="List Table 7 Colorful Accent 6"/>
    <w:basedOn w:val="TableauNormal"/>
    <w:uiPriority w:val="52"/>
    <w:rsid w:val="007F12EA"/>
    <w:pPr>
      <w:spacing w:after="0" w:line="240" w:lineRule="auto"/>
    </w:pPr>
    <w:rPr>
      <w:color w:val="1C6194"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3C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3C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3C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3C6" w:themeColor="accent6"/>
        </w:tcBorders>
        <w:shd w:val="clear" w:color="auto" w:fill="FFFFFF" w:themeFill="background1"/>
      </w:tcPr>
    </w:tblStylePr>
    <w:tblStylePr w:type="band1Vert">
      <w:tblPr/>
      <w:tcPr>
        <w:shd w:val="clear" w:color="auto" w:fill="D0E6F6" w:themeFill="accent6" w:themeFillTint="33"/>
      </w:tcPr>
    </w:tblStylePr>
    <w:tblStylePr w:type="band1Horz">
      <w:tblPr/>
      <w:tcPr>
        <w:shd w:val="clear" w:color="auto" w:fill="D0E6F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demacro">
    <w:name w:val="macro"/>
    <w:link w:val="TextedemacroCar"/>
    <w:uiPriority w:val="99"/>
    <w:semiHidden/>
    <w:unhideWhenUsed/>
    <w:rsid w:val="007F12E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Arial"/>
      <w:kern w:val="16"/>
      <w14:ligatures w14:val="standardContextual"/>
      <w14:numForm w14:val="oldStyle"/>
      <w14:numSpacing w14:val="proportional"/>
      <w14:cntxtAlts/>
    </w:rPr>
  </w:style>
  <w:style w:type="character" w:customStyle="1" w:styleId="TextedemacroCar">
    <w:name w:val="Texte de macro Car"/>
    <w:basedOn w:val="Policepardfaut"/>
    <w:link w:val="Textedemacro"/>
    <w:uiPriority w:val="99"/>
    <w:semiHidden/>
    <w:rsid w:val="007F12EA"/>
    <w:rPr>
      <w:rFonts w:ascii="Consolas" w:hAnsi="Consolas" w:cs="Arial"/>
      <w:kern w:val="16"/>
      <w14:ligatures w14:val="standardContextual"/>
      <w14:numForm w14:val="oldStyle"/>
      <w14:numSpacing w14:val="proportional"/>
      <w14:cntxtAlts/>
    </w:rPr>
  </w:style>
  <w:style w:type="table" w:styleId="Grillemoyenne1">
    <w:name w:val="Medium Grid 1"/>
    <w:basedOn w:val="TableauNormal"/>
    <w:uiPriority w:val="67"/>
    <w:semiHidden/>
    <w:unhideWhenUsed/>
    <w:rsid w:val="007F12E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semiHidden/>
    <w:unhideWhenUsed/>
    <w:rsid w:val="007F12EA"/>
    <w:pPr>
      <w:spacing w:after="0" w:line="240" w:lineRule="auto"/>
    </w:pPr>
    <w:tblPr>
      <w:tblStyleRowBandSize w:val="1"/>
      <w:tblStyleColBandSize w:val="1"/>
      <w:tblBorders>
        <w:top w:val="single" w:sz="8"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single" w:sz="8" w:space="0" w:color="5FB1D2" w:themeColor="accent1" w:themeTint="BF"/>
        <w:insideV w:val="single" w:sz="8" w:space="0" w:color="5FB1D2" w:themeColor="accent1" w:themeTint="BF"/>
      </w:tblBorders>
    </w:tblPr>
    <w:tcPr>
      <w:shd w:val="clear" w:color="auto" w:fill="CAE5F0" w:themeFill="accent1" w:themeFillTint="3F"/>
    </w:tcPr>
    <w:tblStylePr w:type="firstRow">
      <w:rPr>
        <w:b/>
        <w:bCs/>
      </w:rPr>
    </w:tblStylePr>
    <w:tblStylePr w:type="lastRow">
      <w:rPr>
        <w:b/>
        <w:bCs/>
      </w:rPr>
      <w:tblPr/>
      <w:tcPr>
        <w:tcBorders>
          <w:top w:val="single" w:sz="18" w:space="0" w:color="5FB1D2" w:themeColor="accent1" w:themeTint="BF"/>
        </w:tcBorders>
      </w:tcPr>
    </w:tblStylePr>
    <w:tblStylePr w:type="firstCol">
      <w:rPr>
        <w:b/>
        <w:bCs/>
      </w:rPr>
    </w:tblStylePr>
    <w:tblStylePr w:type="lastCol">
      <w:rPr>
        <w:b/>
        <w:bCs/>
      </w:rPr>
    </w:tblStylePr>
    <w:tblStylePr w:type="band1Vert">
      <w:tblPr/>
      <w:tcPr>
        <w:shd w:val="clear" w:color="auto" w:fill="94CBE1" w:themeFill="accent1" w:themeFillTint="7F"/>
      </w:tcPr>
    </w:tblStylePr>
    <w:tblStylePr w:type="band1Horz">
      <w:tblPr/>
      <w:tcPr>
        <w:shd w:val="clear" w:color="auto" w:fill="94CBE1" w:themeFill="accent1" w:themeFillTint="7F"/>
      </w:tcPr>
    </w:tblStylePr>
  </w:style>
  <w:style w:type="table" w:styleId="Grillemoyenne1-Accent2">
    <w:name w:val="Medium Grid 1 Accent 2"/>
    <w:basedOn w:val="TableauNormal"/>
    <w:uiPriority w:val="67"/>
    <w:semiHidden/>
    <w:unhideWhenUsed/>
    <w:rsid w:val="007F12EA"/>
    <w:pPr>
      <w:spacing w:after="0" w:line="240" w:lineRule="auto"/>
    </w:pPr>
    <w:tblPr>
      <w:tblStyleRowBandSize w:val="1"/>
      <w:tblStyleColBandSize w:val="1"/>
      <w:tblBorders>
        <w:top w:val="single" w:sz="8"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single" w:sz="8" w:space="0" w:color="81C8CF" w:themeColor="accent2" w:themeTint="BF"/>
        <w:insideV w:val="single" w:sz="8" w:space="0" w:color="81C8CF" w:themeColor="accent2" w:themeTint="BF"/>
      </w:tblBorders>
    </w:tblPr>
    <w:tcPr>
      <w:shd w:val="clear" w:color="auto" w:fill="D5ECEF" w:themeFill="accent2" w:themeFillTint="3F"/>
    </w:tcPr>
    <w:tblStylePr w:type="firstRow">
      <w:rPr>
        <w:b/>
        <w:bCs/>
      </w:rPr>
    </w:tblStylePr>
    <w:tblStylePr w:type="lastRow">
      <w:rPr>
        <w:b/>
        <w:bCs/>
      </w:rPr>
      <w:tblPr/>
      <w:tcPr>
        <w:tcBorders>
          <w:top w:val="single" w:sz="18" w:space="0" w:color="81C8CF" w:themeColor="accent2" w:themeTint="BF"/>
        </w:tcBorders>
      </w:tcPr>
    </w:tblStylePr>
    <w:tblStylePr w:type="firstCol">
      <w:rPr>
        <w:b/>
        <w:bCs/>
      </w:rPr>
    </w:tblStylePr>
    <w:tblStylePr w:type="lastCol">
      <w:rPr>
        <w:b/>
        <w:bCs/>
      </w:rPr>
    </w:tblStylePr>
    <w:tblStylePr w:type="band1Vert">
      <w:tblPr/>
      <w:tcPr>
        <w:shd w:val="clear" w:color="auto" w:fill="ABDADF" w:themeFill="accent2" w:themeFillTint="7F"/>
      </w:tcPr>
    </w:tblStylePr>
    <w:tblStylePr w:type="band1Horz">
      <w:tblPr/>
      <w:tcPr>
        <w:shd w:val="clear" w:color="auto" w:fill="ABDADF" w:themeFill="accent2" w:themeFillTint="7F"/>
      </w:tcPr>
    </w:tblStylePr>
  </w:style>
  <w:style w:type="table" w:styleId="Grillemoyenne1-Accent3">
    <w:name w:val="Medium Grid 1 Accent 3"/>
    <w:basedOn w:val="TableauNormal"/>
    <w:uiPriority w:val="67"/>
    <w:semiHidden/>
    <w:unhideWhenUsed/>
    <w:rsid w:val="007F12EA"/>
    <w:pPr>
      <w:spacing w:after="0" w:line="240" w:lineRule="auto"/>
    </w:pPr>
    <w:tblPr>
      <w:tblStyleRowBandSize w:val="1"/>
      <w:tblStyleColBandSize w:val="1"/>
      <w:tbl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single" w:sz="8" w:space="0" w:color="97CDBC" w:themeColor="accent3" w:themeTint="BF"/>
        <w:insideV w:val="single" w:sz="8" w:space="0" w:color="97CDBC" w:themeColor="accent3" w:themeTint="BF"/>
      </w:tblBorders>
    </w:tblPr>
    <w:tcPr>
      <w:shd w:val="clear" w:color="auto" w:fill="DCEEE9" w:themeFill="accent3" w:themeFillTint="3F"/>
    </w:tcPr>
    <w:tblStylePr w:type="firstRow">
      <w:rPr>
        <w:b/>
        <w:bCs/>
      </w:rPr>
    </w:tblStylePr>
    <w:tblStylePr w:type="lastRow">
      <w:rPr>
        <w:b/>
        <w:bCs/>
      </w:rPr>
      <w:tblPr/>
      <w:tcPr>
        <w:tcBorders>
          <w:top w:val="single" w:sz="18" w:space="0" w:color="97CDBC" w:themeColor="accent3" w:themeTint="BF"/>
        </w:tcBorders>
      </w:tcPr>
    </w:tblStylePr>
    <w:tblStylePr w:type="firstCol">
      <w:rPr>
        <w:b/>
        <w:bCs/>
      </w:rPr>
    </w:tblStylePr>
    <w:tblStylePr w:type="lastCol">
      <w:rPr>
        <w:b/>
        <w:bCs/>
      </w:rPr>
    </w:tblStylePr>
    <w:tblStylePr w:type="band1Vert">
      <w:tblPr/>
      <w:tcPr>
        <w:shd w:val="clear" w:color="auto" w:fill="BADED3" w:themeFill="accent3" w:themeFillTint="7F"/>
      </w:tcPr>
    </w:tblStylePr>
    <w:tblStylePr w:type="band1Horz">
      <w:tblPr/>
      <w:tcPr>
        <w:shd w:val="clear" w:color="auto" w:fill="BADED3" w:themeFill="accent3" w:themeFillTint="7F"/>
      </w:tcPr>
    </w:tblStylePr>
  </w:style>
  <w:style w:type="table" w:styleId="Grillemoyenne1-Accent4">
    <w:name w:val="Medium Grid 1 Accent 4"/>
    <w:basedOn w:val="TableauNormal"/>
    <w:uiPriority w:val="67"/>
    <w:semiHidden/>
    <w:unhideWhenUsed/>
    <w:rsid w:val="007F12EA"/>
    <w:pPr>
      <w:spacing w:after="0" w:line="240" w:lineRule="auto"/>
    </w:pPr>
    <w:tblPr>
      <w:tblStyleRowBandSize w:val="1"/>
      <w:tblStyleColBandSize w:val="1"/>
      <w:tblBorders>
        <w:top w:val="single" w:sz="8"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single" w:sz="8" w:space="0" w:color="9BA8AA" w:themeColor="accent4" w:themeTint="BF"/>
        <w:insideV w:val="single" w:sz="8" w:space="0" w:color="9BA8AA" w:themeColor="accent4" w:themeTint="BF"/>
      </w:tblBorders>
    </w:tblPr>
    <w:tcPr>
      <w:shd w:val="clear" w:color="auto" w:fill="DEE2E3" w:themeFill="accent4" w:themeFillTint="3F"/>
    </w:tcPr>
    <w:tblStylePr w:type="firstRow">
      <w:rPr>
        <w:b/>
        <w:bCs/>
      </w:rPr>
    </w:tblStylePr>
    <w:tblStylePr w:type="lastRow">
      <w:rPr>
        <w:b/>
        <w:bCs/>
      </w:rPr>
      <w:tblPr/>
      <w:tcPr>
        <w:tcBorders>
          <w:top w:val="single" w:sz="18" w:space="0" w:color="9BA8AA" w:themeColor="accent4" w:themeTint="BF"/>
        </w:tcBorders>
      </w:tcPr>
    </w:tblStylePr>
    <w:tblStylePr w:type="firstCol">
      <w:rPr>
        <w:b/>
        <w:bCs/>
      </w:rPr>
    </w:tblStylePr>
    <w:tblStylePr w:type="lastCol">
      <w:rPr>
        <w:b/>
        <w:bCs/>
      </w:rPr>
    </w:tblStylePr>
    <w:tblStylePr w:type="band1Vert">
      <w:tblPr/>
      <w:tcPr>
        <w:shd w:val="clear" w:color="auto" w:fill="BCC5C6" w:themeFill="accent4" w:themeFillTint="7F"/>
      </w:tcPr>
    </w:tblStylePr>
    <w:tblStylePr w:type="band1Horz">
      <w:tblPr/>
      <w:tcPr>
        <w:shd w:val="clear" w:color="auto" w:fill="BCC5C6" w:themeFill="accent4" w:themeFillTint="7F"/>
      </w:tcPr>
    </w:tblStylePr>
  </w:style>
  <w:style w:type="table" w:styleId="Grillemoyenne1-Accent5">
    <w:name w:val="Medium Grid 1 Accent 5"/>
    <w:basedOn w:val="TableauNormal"/>
    <w:uiPriority w:val="67"/>
    <w:semiHidden/>
    <w:unhideWhenUsed/>
    <w:rsid w:val="007F12EA"/>
    <w:pPr>
      <w:spacing w:after="0" w:line="240" w:lineRule="auto"/>
    </w:pPr>
    <w:tblPr>
      <w:tblStyleRowBandSize w:val="1"/>
      <w:tblStyleColBandSize w:val="1"/>
      <w:tbl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single" w:sz="8" w:space="0" w:color="A2C0C8" w:themeColor="accent5" w:themeTint="BF"/>
        <w:insideV w:val="single" w:sz="8" w:space="0" w:color="A2C0C8" w:themeColor="accent5" w:themeTint="BF"/>
      </w:tblBorders>
    </w:tblPr>
    <w:tcPr>
      <w:shd w:val="clear" w:color="auto" w:fill="E0EAED" w:themeFill="accent5" w:themeFillTint="3F"/>
    </w:tcPr>
    <w:tblStylePr w:type="firstRow">
      <w:rPr>
        <w:b/>
        <w:bCs/>
      </w:rPr>
    </w:tblStylePr>
    <w:tblStylePr w:type="lastRow">
      <w:rPr>
        <w:b/>
        <w:bCs/>
      </w:rPr>
      <w:tblPr/>
      <w:tcPr>
        <w:tcBorders>
          <w:top w:val="single" w:sz="18" w:space="0" w:color="A2C0C8" w:themeColor="accent5" w:themeTint="BF"/>
        </w:tcBorders>
      </w:tcPr>
    </w:tblStylePr>
    <w:tblStylePr w:type="firstCol">
      <w:rPr>
        <w:b/>
        <w:bCs/>
      </w:rPr>
    </w:tblStylePr>
    <w:tblStylePr w:type="lastCol">
      <w:rPr>
        <w:b/>
        <w:bCs/>
      </w:rPr>
    </w:tblStylePr>
    <w:tblStylePr w:type="band1Vert">
      <w:tblPr/>
      <w:tcPr>
        <w:shd w:val="clear" w:color="auto" w:fill="C1D5DA" w:themeFill="accent5" w:themeFillTint="7F"/>
      </w:tcPr>
    </w:tblStylePr>
    <w:tblStylePr w:type="band1Horz">
      <w:tblPr/>
      <w:tcPr>
        <w:shd w:val="clear" w:color="auto" w:fill="C1D5DA" w:themeFill="accent5" w:themeFillTint="7F"/>
      </w:tcPr>
    </w:tblStylePr>
  </w:style>
  <w:style w:type="table" w:styleId="Grillemoyenne1-Accent6">
    <w:name w:val="Medium Grid 1 Accent 6"/>
    <w:basedOn w:val="TableauNormal"/>
    <w:uiPriority w:val="67"/>
    <w:semiHidden/>
    <w:unhideWhenUsed/>
    <w:rsid w:val="007F12EA"/>
    <w:pPr>
      <w:spacing w:after="0" w:line="240" w:lineRule="auto"/>
    </w:pPr>
    <w:tblPr>
      <w:tblStyleRowBandSize w:val="1"/>
      <w:tblStyleColBandSize w:val="1"/>
      <w:tbl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single" w:sz="8" w:space="0" w:color="52A3DE" w:themeColor="accent6" w:themeTint="BF"/>
        <w:insideV w:val="single" w:sz="8" w:space="0" w:color="52A3DE" w:themeColor="accent6" w:themeTint="BF"/>
      </w:tblBorders>
    </w:tblPr>
    <w:tcPr>
      <w:shd w:val="clear" w:color="auto" w:fill="C5E0F4" w:themeFill="accent6" w:themeFillTint="3F"/>
    </w:tcPr>
    <w:tblStylePr w:type="firstRow">
      <w:rPr>
        <w:b/>
        <w:bCs/>
      </w:rPr>
    </w:tblStylePr>
    <w:tblStylePr w:type="lastRow">
      <w:rPr>
        <w:b/>
        <w:bCs/>
      </w:rPr>
      <w:tblPr/>
      <w:tcPr>
        <w:tcBorders>
          <w:top w:val="single" w:sz="18" w:space="0" w:color="52A3DE" w:themeColor="accent6" w:themeTint="BF"/>
        </w:tcBorders>
      </w:tcPr>
    </w:tblStylePr>
    <w:tblStylePr w:type="firstCol">
      <w:rPr>
        <w:b/>
        <w:bCs/>
      </w:rPr>
    </w:tblStylePr>
    <w:tblStylePr w:type="lastCol">
      <w:rPr>
        <w:b/>
        <w:bCs/>
      </w:rPr>
    </w:tblStylePr>
    <w:tblStylePr w:type="band1Vert">
      <w:tblPr/>
      <w:tcPr>
        <w:shd w:val="clear" w:color="auto" w:fill="8CC2E9" w:themeFill="accent6" w:themeFillTint="7F"/>
      </w:tcPr>
    </w:tblStylePr>
    <w:tblStylePr w:type="band1Horz">
      <w:tblPr/>
      <w:tcPr>
        <w:shd w:val="clear" w:color="auto" w:fill="8CC2E9" w:themeFill="accent6" w:themeFillTint="7F"/>
      </w:tcPr>
    </w:tblStylePr>
  </w:style>
  <w:style w:type="table" w:styleId="Grillemoyenne2">
    <w:name w:val="Medium Grid 2"/>
    <w:basedOn w:val="TableauNormal"/>
    <w:uiPriority w:val="68"/>
    <w:semiHidden/>
    <w:unhideWhenUsed/>
    <w:rsid w:val="007F12EA"/>
    <w:pPr>
      <w:spacing w:after="0" w:line="240" w:lineRule="auto"/>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semiHidden/>
    <w:unhideWhenUsed/>
    <w:rsid w:val="007F12EA"/>
    <w:pPr>
      <w:spacing w:after="0" w:line="240" w:lineRule="auto"/>
    </w:pPr>
    <w:rPr>
      <w:rFonts w:eastAsiaTheme="majorEastAsia"/>
      <w:color w:val="000000" w:themeColor="text1"/>
    </w:r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insideH w:val="single" w:sz="8" w:space="0" w:color="3494BA" w:themeColor="accent1"/>
        <w:insideV w:val="single" w:sz="8" w:space="0" w:color="3494BA" w:themeColor="accent1"/>
      </w:tblBorders>
    </w:tblPr>
    <w:tcPr>
      <w:shd w:val="clear" w:color="auto" w:fill="CAE5F0" w:themeFill="accent1" w:themeFillTint="3F"/>
    </w:tcPr>
    <w:tblStylePr w:type="firstRow">
      <w:rPr>
        <w:b/>
        <w:bCs/>
        <w:color w:val="000000" w:themeColor="text1"/>
      </w:rPr>
      <w:tblPr/>
      <w:tcPr>
        <w:shd w:val="clear" w:color="auto" w:fill="EAF4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4EAF3" w:themeFill="accent1" w:themeFillTint="33"/>
      </w:tcPr>
    </w:tblStylePr>
    <w:tblStylePr w:type="band1Vert">
      <w:tblPr/>
      <w:tcPr>
        <w:shd w:val="clear" w:color="auto" w:fill="94CBE1" w:themeFill="accent1" w:themeFillTint="7F"/>
      </w:tcPr>
    </w:tblStylePr>
    <w:tblStylePr w:type="band1Horz">
      <w:tblPr/>
      <w:tcPr>
        <w:tcBorders>
          <w:insideH w:val="single" w:sz="6" w:space="0" w:color="3494BA" w:themeColor="accent1"/>
          <w:insideV w:val="single" w:sz="6" w:space="0" w:color="3494BA" w:themeColor="accent1"/>
        </w:tcBorders>
        <w:shd w:val="clear" w:color="auto" w:fill="94CBE1"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semiHidden/>
    <w:unhideWhenUsed/>
    <w:rsid w:val="007F12EA"/>
    <w:pPr>
      <w:spacing w:after="0" w:line="240" w:lineRule="auto"/>
    </w:pPr>
    <w:rPr>
      <w:rFonts w:eastAsiaTheme="majorEastAsia"/>
      <w:color w:val="000000" w:themeColor="text1"/>
    </w:r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insideH w:val="single" w:sz="8" w:space="0" w:color="58B6C0" w:themeColor="accent2"/>
        <w:insideV w:val="single" w:sz="8" w:space="0" w:color="58B6C0" w:themeColor="accent2"/>
      </w:tblBorders>
    </w:tblPr>
    <w:tcPr>
      <w:shd w:val="clear" w:color="auto" w:fill="D5ECEF" w:themeFill="accent2" w:themeFillTint="3F"/>
    </w:tcPr>
    <w:tblStylePr w:type="firstRow">
      <w:rPr>
        <w:b/>
        <w:bCs/>
        <w:color w:val="000000" w:themeColor="text1"/>
      </w:rPr>
      <w:tblPr/>
      <w:tcPr>
        <w:shd w:val="clear" w:color="auto" w:fill="EEF7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F0F2" w:themeFill="accent2" w:themeFillTint="33"/>
      </w:tcPr>
    </w:tblStylePr>
    <w:tblStylePr w:type="band1Vert">
      <w:tblPr/>
      <w:tcPr>
        <w:shd w:val="clear" w:color="auto" w:fill="ABDADF" w:themeFill="accent2" w:themeFillTint="7F"/>
      </w:tcPr>
    </w:tblStylePr>
    <w:tblStylePr w:type="band1Horz">
      <w:tblPr/>
      <w:tcPr>
        <w:tcBorders>
          <w:insideH w:val="single" w:sz="6" w:space="0" w:color="58B6C0" w:themeColor="accent2"/>
          <w:insideV w:val="single" w:sz="6" w:space="0" w:color="58B6C0" w:themeColor="accent2"/>
        </w:tcBorders>
        <w:shd w:val="clear" w:color="auto" w:fill="ABDADF"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semiHidden/>
    <w:unhideWhenUsed/>
    <w:rsid w:val="007F12EA"/>
    <w:pPr>
      <w:spacing w:after="0" w:line="240" w:lineRule="auto"/>
    </w:pPr>
    <w:rPr>
      <w:rFonts w:eastAsiaTheme="majorEastAsia"/>
      <w:color w:val="000000" w:themeColor="text1"/>
    </w:r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insideH w:val="single" w:sz="8" w:space="0" w:color="75BDA7" w:themeColor="accent3"/>
        <w:insideV w:val="single" w:sz="8" w:space="0" w:color="75BDA7" w:themeColor="accent3"/>
      </w:tblBorders>
    </w:tblPr>
    <w:tcPr>
      <w:shd w:val="clear" w:color="auto" w:fill="DCEEE9" w:themeFill="accent3" w:themeFillTint="3F"/>
    </w:tcPr>
    <w:tblStylePr w:type="firstRow">
      <w:rPr>
        <w:b/>
        <w:bCs/>
        <w:color w:val="000000" w:themeColor="text1"/>
      </w:rPr>
      <w:tblPr/>
      <w:tcPr>
        <w:shd w:val="clear" w:color="auto" w:fill="F1F8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1ED" w:themeFill="accent3" w:themeFillTint="33"/>
      </w:tcPr>
    </w:tblStylePr>
    <w:tblStylePr w:type="band1Vert">
      <w:tblPr/>
      <w:tcPr>
        <w:shd w:val="clear" w:color="auto" w:fill="BADED3" w:themeFill="accent3" w:themeFillTint="7F"/>
      </w:tcPr>
    </w:tblStylePr>
    <w:tblStylePr w:type="band1Horz">
      <w:tblPr/>
      <w:tcPr>
        <w:tcBorders>
          <w:insideH w:val="single" w:sz="6" w:space="0" w:color="75BDA7" w:themeColor="accent3"/>
          <w:insideV w:val="single" w:sz="6" w:space="0" w:color="75BDA7" w:themeColor="accent3"/>
        </w:tcBorders>
        <w:shd w:val="clear" w:color="auto" w:fill="BADED3"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semiHidden/>
    <w:unhideWhenUsed/>
    <w:rsid w:val="007F12EA"/>
    <w:pPr>
      <w:spacing w:after="0" w:line="240" w:lineRule="auto"/>
    </w:pPr>
    <w:rPr>
      <w:rFonts w:eastAsiaTheme="majorEastAsia"/>
      <w:color w:val="000000" w:themeColor="text1"/>
    </w:rPr>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insideH w:val="single" w:sz="8" w:space="0" w:color="7A8C8E" w:themeColor="accent4"/>
        <w:insideV w:val="single" w:sz="8" w:space="0" w:color="7A8C8E" w:themeColor="accent4"/>
      </w:tblBorders>
    </w:tblPr>
    <w:tcPr>
      <w:shd w:val="clear" w:color="auto" w:fill="DEE2E3" w:themeFill="accent4" w:themeFillTint="3F"/>
    </w:tcPr>
    <w:tblStylePr w:type="firstRow">
      <w:rPr>
        <w:b/>
        <w:bCs/>
        <w:color w:val="000000" w:themeColor="text1"/>
      </w:rPr>
      <w:tblPr/>
      <w:tcPr>
        <w:shd w:val="clear" w:color="auto" w:fill="F1F3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7E8" w:themeFill="accent4" w:themeFillTint="33"/>
      </w:tcPr>
    </w:tblStylePr>
    <w:tblStylePr w:type="band1Vert">
      <w:tblPr/>
      <w:tcPr>
        <w:shd w:val="clear" w:color="auto" w:fill="BCC5C6" w:themeFill="accent4" w:themeFillTint="7F"/>
      </w:tcPr>
    </w:tblStylePr>
    <w:tblStylePr w:type="band1Horz">
      <w:tblPr/>
      <w:tcPr>
        <w:tcBorders>
          <w:insideH w:val="single" w:sz="6" w:space="0" w:color="7A8C8E" w:themeColor="accent4"/>
          <w:insideV w:val="single" w:sz="6" w:space="0" w:color="7A8C8E" w:themeColor="accent4"/>
        </w:tcBorders>
        <w:shd w:val="clear" w:color="auto" w:fill="BCC5C6"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semiHidden/>
    <w:unhideWhenUsed/>
    <w:rsid w:val="007F12EA"/>
    <w:pPr>
      <w:spacing w:after="0" w:line="240" w:lineRule="auto"/>
    </w:pPr>
    <w:rPr>
      <w:rFonts w:eastAsiaTheme="majorEastAsia"/>
      <w:color w:val="000000" w:themeColor="text1"/>
    </w:r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insideH w:val="single" w:sz="8" w:space="0" w:color="84ACB6" w:themeColor="accent5"/>
        <w:insideV w:val="single" w:sz="8" w:space="0" w:color="84ACB6" w:themeColor="accent5"/>
      </w:tblBorders>
    </w:tblPr>
    <w:tcPr>
      <w:shd w:val="clear" w:color="auto" w:fill="E0EAED" w:themeFill="accent5" w:themeFillTint="3F"/>
    </w:tcPr>
    <w:tblStylePr w:type="firstRow">
      <w:rPr>
        <w:b/>
        <w:bCs/>
        <w:color w:val="000000" w:themeColor="text1"/>
      </w:rPr>
      <w:tblPr/>
      <w:tcPr>
        <w:shd w:val="clear" w:color="auto" w:fill="F2F6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EEF0" w:themeFill="accent5" w:themeFillTint="33"/>
      </w:tcPr>
    </w:tblStylePr>
    <w:tblStylePr w:type="band1Vert">
      <w:tblPr/>
      <w:tcPr>
        <w:shd w:val="clear" w:color="auto" w:fill="C1D5DA" w:themeFill="accent5" w:themeFillTint="7F"/>
      </w:tcPr>
    </w:tblStylePr>
    <w:tblStylePr w:type="band1Horz">
      <w:tblPr/>
      <w:tcPr>
        <w:tcBorders>
          <w:insideH w:val="single" w:sz="6" w:space="0" w:color="84ACB6" w:themeColor="accent5"/>
          <w:insideV w:val="single" w:sz="6" w:space="0" w:color="84ACB6" w:themeColor="accent5"/>
        </w:tcBorders>
        <w:shd w:val="clear" w:color="auto" w:fill="C1D5DA"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semiHidden/>
    <w:unhideWhenUsed/>
    <w:rsid w:val="007F12EA"/>
    <w:pPr>
      <w:spacing w:after="0" w:line="240" w:lineRule="auto"/>
    </w:pPr>
    <w:rPr>
      <w:rFonts w:eastAsiaTheme="majorEastAsia"/>
      <w:color w:val="000000" w:themeColor="text1"/>
    </w:r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insideH w:val="single" w:sz="8" w:space="0" w:color="2683C6" w:themeColor="accent6"/>
        <w:insideV w:val="single" w:sz="8" w:space="0" w:color="2683C6" w:themeColor="accent6"/>
      </w:tblBorders>
    </w:tblPr>
    <w:tcPr>
      <w:shd w:val="clear" w:color="auto" w:fill="C5E0F4" w:themeFill="accent6" w:themeFillTint="3F"/>
    </w:tcPr>
    <w:tblStylePr w:type="firstRow">
      <w:rPr>
        <w:b/>
        <w:bCs/>
        <w:color w:val="000000" w:themeColor="text1"/>
      </w:rPr>
      <w:tblPr/>
      <w:tcPr>
        <w:shd w:val="clear" w:color="auto" w:fill="E8F2FA"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E6F6" w:themeFill="accent6" w:themeFillTint="33"/>
      </w:tcPr>
    </w:tblStylePr>
    <w:tblStylePr w:type="band1Vert">
      <w:tblPr/>
      <w:tcPr>
        <w:shd w:val="clear" w:color="auto" w:fill="8CC2E9" w:themeFill="accent6" w:themeFillTint="7F"/>
      </w:tcPr>
    </w:tblStylePr>
    <w:tblStylePr w:type="band1Horz">
      <w:tblPr/>
      <w:tcPr>
        <w:tcBorders>
          <w:insideH w:val="single" w:sz="6" w:space="0" w:color="2683C6" w:themeColor="accent6"/>
          <w:insideV w:val="single" w:sz="6" w:space="0" w:color="2683C6" w:themeColor="accent6"/>
        </w:tcBorders>
        <w:shd w:val="clear" w:color="auto" w:fill="8CC2E9"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semiHidden/>
    <w:unhideWhenUsed/>
    <w:rsid w:val="007F12E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semiHidden/>
    <w:unhideWhenUsed/>
    <w:rsid w:val="007F12E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AE5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94B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94B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94B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94B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4CB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4CBE1" w:themeFill="accent1" w:themeFillTint="7F"/>
      </w:tcPr>
    </w:tblStylePr>
  </w:style>
  <w:style w:type="table" w:styleId="Grillemoyenne3-Accent2">
    <w:name w:val="Medium Grid 3 Accent 2"/>
    <w:basedOn w:val="TableauNormal"/>
    <w:uiPriority w:val="69"/>
    <w:semiHidden/>
    <w:unhideWhenUsed/>
    <w:rsid w:val="007F12E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EC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8B6C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8B6C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8B6C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8B6C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BDAD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BDADF" w:themeFill="accent2" w:themeFillTint="7F"/>
      </w:tcPr>
    </w:tblStylePr>
  </w:style>
  <w:style w:type="table" w:styleId="Grillemoyenne3-Accent3">
    <w:name w:val="Medium Grid 3 Accent 3"/>
    <w:basedOn w:val="TableauNormal"/>
    <w:uiPriority w:val="69"/>
    <w:semiHidden/>
    <w:unhideWhenUsed/>
    <w:rsid w:val="007F12E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EE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BDA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BDA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BDA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BDA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DED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DED3" w:themeFill="accent3" w:themeFillTint="7F"/>
      </w:tcPr>
    </w:tblStylePr>
  </w:style>
  <w:style w:type="table" w:styleId="Grillemoyenne3-Accent4">
    <w:name w:val="Medium Grid 3 Accent 4"/>
    <w:basedOn w:val="TableauNormal"/>
    <w:uiPriority w:val="69"/>
    <w:semiHidden/>
    <w:unhideWhenUsed/>
    <w:rsid w:val="007F12E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8C8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8C8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8C8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8C8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C5C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C5C6" w:themeFill="accent4" w:themeFillTint="7F"/>
      </w:tcPr>
    </w:tblStylePr>
  </w:style>
  <w:style w:type="table" w:styleId="Grillemoyenne3-Accent5">
    <w:name w:val="Medium Grid 3 Accent 5"/>
    <w:basedOn w:val="TableauNormal"/>
    <w:uiPriority w:val="69"/>
    <w:semiHidden/>
    <w:unhideWhenUsed/>
    <w:rsid w:val="007F12E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0EAE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4ACB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4ACB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4ACB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4ACB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1D5D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1D5DA" w:themeFill="accent5" w:themeFillTint="7F"/>
      </w:tcPr>
    </w:tblStylePr>
  </w:style>
  <w:style w:type="table" w:styleId="Grillemoyenne3-Accent6">
    <w:name w:val="Medium Grid 3 Accent 6"/>
    <w:basedOn w:val="TableauNormal"/>
    <w:uiPriority w:val="69"/>
    <w:semiHidden/>
    <w:unhideWhenUsed/>
    <w:rsid w:val="007F12E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E0F4"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3C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3C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3C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3C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C2E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C2E9" w:themeFill="accent6" w:themeFillTint="7F"/>
      </w:tcPr>
    </w:tblStylePr>
  </w:style>
  <w:style w:type="table" w:styleId="Listemoyenne1">
    <w:name w:val="Medium List 1"/>
    <w:basedOn w:val="TableauNormal"/>
    <w:uiPriority w:val="65"/>
    <w:semiHidden/>
    <w:unhideWhenUsed/>
    <w:rsid w:val="007F12EA"/>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7354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semiHidden/>
    <w:unhideWhenUsed/>
    <w:rsid w:val="007F12EA"/>
    <w:pPr>
      <w:spacing w:after="0" w:line="240" w:lineRule="auto"/>
    </w:pPr>
    <w:rPr>
      <w:color w:val="000000" w:themeColor="text1"/>
    </w:rPr>
    <w:tblPr>
      <w:tblStyleRowBandSize w:val="1"/>
      <w:tblStyleColBandSize w:val="1"/>
      <w:tblBorders>
        <w:top w:val="single" w:sz="8" w:space="0" w:color="3494BA" w:themeColor="accent1"/>
        <w:bottom w:val="single" w:sz="8" w:space="0" w:color="3494BA" w:themeColor="accent1"/>
      </w:tblBorders>
    </w:tblPr>
    <w:tblStylePr w:type="firstRow">
      <w:rPr>
        <w:rFonts w:asciiTheme="majorHAnsi" w:eastAsiaTheme="majorEastAsia" w:hAnsiTheme="majorHAnsi" w:cstheme="majorBidi"/>
      </w:rPr>
      <w:tblPr/>
      <w:tcPr>
        <w:tcBorders>
          <w:top w:val="nil"/>
          <w:bottom w:val="single" w:sz="8" w:space="0" w:color="3494BA" w:themeColor="accent1"/>
        </w:tcBorders>
      </w:tcPr>
    </w:tblStylePr>
    <w:tblStylePr w:type="lastRow">
      <w:rPr>
        <w:b/>
        <w:bCs/>
        <w:color w:val="373545" w:themeColor="text2"/>
      </w:rPr>
      <w:tblPr/>
      <w:tcPr>
        <w:tcBorders>
          <w:top w:val="single" w:sz="8" w:space="0" w:color="3494BA" w:themeColor="accent1"/>
          <w:bottom w:val="single" w:sz="8" w:space="0" w:color="3494BA" w:themeColor="accent1"/>
        </w:tcBorders>
      </w:tcPr>
    </w:tblStylePr>
    <w:tblStylePr w:type="firstCol">
      <w:rPr>
        <w:b/>
        <w:bCs/>
      </w:rPr>
    </w:tblStylePr>
    <w:tblStylePr w:type="lastCol">
      <w:rPr>
        <w:b/>
        <w:bCs/>
      </w:rPr>
      <w:tblPr/>
      <w:tcPr>
        <w:tcBorders>
          <w:top w:val="single" w:sz="8" w:space="0" w:color="3494BA" w:themeColor="accent1"/>
          <w:bottom w:val="single" w:sz="8" w:space="0" w:color="3494BA" w:themeColor="accent1"/>
        </w:tcBorders>
      </w:tcPr>
    </w:tblStylePr>
    <w:tblStylePr w:type="band1Vert">
      <w:tblPr/>
      <w:tcPr>
        <w:shd w:val="clear" w:color="auto" w:fill="CAE5F0" w:themeFill="accent1" w:themeFillTint="3F"/>
      </w:tcPr>
    </w:tblStylePr>
    <w:tblStylePr w:type="band1Horz">
      <w:tblPr/>
      <w:tcPr>
        <w:shd w:val="clear" w:color="auto" w:fill="CAE5F0" w:themeFill="accent1" w:themeFillTint="3F"/>
      </w:tcPr>
    </w:tblStylePr>
  </w:style>
  <w:style w:type="table" w:styleId="Listemoyenne1-Accent2">
    <w:name w:val="Medium List 1 Accent 2"/>
    <w:basedOn w:val="TableauNormal"/>
    <w:uiPriority w:val="65"/>
    <w:semiHidden/>
    <w:unhideWhenUsed/>
    <w:rsid w:val="007F12EA"/>
    <w:pPr>
      <w:spacing w:after="0" w:line="240" w:lineRule="auto"/>
    </w:pPr>
    <w:rPr>
      <w:color w:val="000000" w:themeColor="text1"/>
    </w:rPr>
    <w:tblPr>
      <w:tblStyleRowBandSize w:val="1"/>
      <w:tblStyleColBandSize w:val="1"/>
      <w:tblBorders>
        <w:top w:val="single" w:sz="8" w:space="0" w:color="58B6C0" w:themeColor="accent2"/>
        <w:bottom w:val="single" w:sz="8" w:space="0" w:color="58B6C0" w:themeColor="accent2"/>
      </w:tblBorders>
    </w:tblPr>
    <w:tblStylePr w:type="firstRow">
      <w:rPr>
        <w:rFonts w:asciiTheme="majorHAnsi" w:eastAsiaTheme="majorEastAsia" w:hAnsiTheme="majorHAnsi" w:cstheme="majorBidi"/>
      </w:rPr>
      <w:tblPr/>
      <w:tcPr>
        <w:tcBorders>
          <w:top w:val="nil"/>
          <w:bottom w:val="single" w:sz="8" w:space="0" w:color="58B6C0" w:themeColor="accent2"/>
        </w:tcBorders>
      </w:tcPr>
    </w:tblStylePr>
    <w:tblStylePr w:type="lastRow">
      <w:rPr>
        <w:b/>
        <w:bCs/>
        <w:color w:val="373545" w:themeColor="text2"/>
      </w:rPr>
      <w:tblPr/>
      <w:tcPr>
        <w:tcBorders>
          <w:top w:val="single" w:sz="8" w:space="0" w:color="58B6C0" w:themeColor="accent2"/>
          <w:bottom w:val="single" w:sz="8" w:space="0" w:color="58B6C0" w:themeColor="accent2"/>
        </w:tcBorders>
      </w:tcPr>
    </w:tblStylePr>
    <w:tblStylePr w:type="firstCol">
      <w:rPr>
        <w:b/>
        <w:bCs/>
      </w:rPr>
    </w:tblStylePr>
    <w:tblStylePr w:type="lastCol">
      <w:rPr>
        <w:b/>
        <w:bCs/>
      </w:rPr>
      <w:tblPr/>
      <w:tcPr>
        <w:tcBorders>
          <w:top w:val="single" w:sz="8" w:space="0" w:color="58B6C0" w:themeColor="accent2"/>
          <w:bottom w:val="single" w:sz="8" w:space="0" w:color="58B6C0" w:themeColor="accent2"/>
        </w:tcBorders>
      </w:tcPr>
    </w:tblStylePr>
    <w:tblStylePr w:type="band1Vert">
      <w:tblPr/>
      <w:tcPr>
        <w:shd w:val="clear" w:color="auto" w:fill="D5ECEF" w:themeFill="accent2" w:themeFillTint="3F"/>
      </w:tcPr>
    </w:tblStylePr>
    <w:tblStylePr w:type="band1Horz">
      <w:tblPr/>
      <w:tcPr>
        <w:shd w:val="clear" w:color="auto" w:fill="D5ECEF" w:themeFill="accent2" w:themeFillTint="3F"/>
      </w:tcPr>
    </w:tblStylePr>
  </w:style>
  <w:style w:type="table" w:styleId="Listemoyenne1-Accent3">
    <w:name w:val="Medium List 1 Accent 3"/>
    <w:basedOn w:val="TableauNormal"/>
    <w:uiPriority w:val="65"/>
    <w:semiHidden/>
    <w:unhideWhenUsed/>
    <w:rsid w:val="007F12EA"/>
    <w:pPr>
      <w:spacing w:after="0" w:line="240" w:lineRule="auto"/>
    </w:pPr>
    <w:rPr>
      <w:color w:val="000000" w:themeColor="text1"/>
    </w:rPr>
    <w:tblPr>
      <w:tblStyleRowBandSize w:val="1"/>
      <w:tblStyleColBandSize w:val="1"/>
      <w:tblBorders>
        <w:top w:val="single" w:sz="8" w:space="0" w:color="75BDA7" w:themeColor="accent3"/>
        <w:bottom w:val="single" w:sz="8" w:space="0" w:color="75BDA7" w:themeColor="accent3"/>
      </w:tblBorders>
    </w:tblPr>
    <w:tblStylePr w:type="firstRow">
      <w:rPr>
        <w:rFonts w:asciiTheme="majorHAnsi" w:eastAsiaTheme="majorEastAsia" w:hAnsiTheme="majorHAnsi" w:cstheme="majorBidi"/>
      </w:rPr>
      <w:tblPr/>
      <w:tcPr>
        <w:tcBorders>
          <w:top w:val="nil"/>
          <w:bottom w:val="single" w:sz="8" w:space="0" w:color="75BDA7" w:themeColor="accent3"/>
        </w:tcBorders>
      </w:tcPr>
    </w:tblStylePr>
    <w:tblStylePr w:type="lastRow">
      <w:rPr>
        <w:b/>
        <w:bCs/>
        <w:color w:val="373545" w:themeColor="text2"/>
      </w:rPr>
      <w:tblPr/>
      <w:tcPr>
        <w:tcBorders>
          <w:top w:val="single" w:sz="8" w:space="0" w:color="75BDA7" w:themeColor="accent3"/>
          <w:bottom w:val="single" w:sz="8" w:space="0" w:color="75BDA7" w:themeColor="accent3"/>
        </w:tcBorders>
      </w:tcPr>
    </w:tblStylePr>
    <w:tblStylePr w:type="firstCol">
      <w:rPr>
        <w:b/>
        <w:bCs/>
      </w:rPr>
    </w:tblStylePr>
    <w:tblStylePr w:type="lastCol">
      <w:rPr>
        <w:b/>
        <w:bCs/>
      </w:rPr>
      <w:tblPr/>
      <w:tcPr>
        <w:tcBorders>
          <w:top w:val="single" w:sz="8" w:space="0" w:color="75BDA7" w:themeColor="accent3"/>
          <w:bottom w:val="single" w:sz="8" w:space="0" w:color="75BDA7" w:themeColor="accent3"/>
        </w:tcBorders>
      </w:tcPr>
    </w:tblStylePr>
    <w:tblStylePr w:type="band1Vert">
      <w:tblPr/>
      <w:tcPr>
        <w:shd w:val="clear" w:color="auto" w:fill="DCEEE9" w:themeFill="accent3" w:themeFillTint="3F"/>
      </w:tcPr>
    </w:tblStylePr>
    <w:tblStylePr w:type="band1Horz">
      <w:tblPr/>
      <w:tcPr>
        <w:shd w:val="clear" w:color="auto" w:fill="DCEEE9" w:themeFill="accent3" w:themeFillTint="3F"/>
      </w:tcPr>
    </w:tblStylePr>
  </w:style>
  <w:style w:type="table" w:styleId="Listemoyenne1-Accent4">
    <w:name w:val="Medium List 1 Accent 4"/>
    <w:basedOn w:val="TableauNormal"/>
    <w:uiPriority w:val="65"/>
    <w:semiHidden/>
    <w:unhideWhenUsed/>
    <w:rsid w:val="007F12EA"/>
    <w:pPr>
      <w:spacing w:after="0" w:line="240" w:lineRule="auto"/>
    </w:pPr>
    <w:rPr>
      <w:color w:val="000000" w:themeColor="text1"/>
    </w:rPr>
    <w:tblPr>
      <w:tblStyleRowBandSize w:val="1"/>
      <w:tblStyleColBandSize w:val="1"/>
      <w:tblBorders>
        <w:top w:val="single" w:sz="8" w:space="0" w:color="7A8C8E" w:themeColor="accent4"/>
        <w:bottom w:val="single" w:sz="8" w:space="0" w:color="7A8C8E" w:themeColor="accent4"/>
      </w:tblBorders>
    </w:tblPr>
    <w:tblStylePr w:type="firstRow">
      <w:rPr>
        <w:rFonts w:asciiTheme="majorHAnsi" w:eastAsiaTheme="majorEastAsia" w:hAnsiTheme="majorHAnsi" w:cstheme="majorBidi"/>
      </w:rPr>
      <w:tblPr/>
      <w:tcPr>
        <w:tcBorders>
          <w:top w:val="nil"/>
          <w:bottom w:val="single" w:sz="8" w:space="0" w:color="7A8C8E" w:themeColor="accent4"/>
        </w:tcBorders>
      </w:tcPr>
    </w:tblStylePr>
    <w:tblStylePr w:type="lastRow">
      <w:rPr>
        <w:b/>
        <w:bCs/>
        <w:color w:val="373545" w:themeColor="text2"/>
      </w:rPr>
      <w:tblPr/>
      <w:tcPr>
        <w:tcBorders>
          <w:top w:val="single" w:sz="8" w:space="0" w:color="7A8C8E" w:themeColor="accent4"/>
          <w:bottom w:val="single" w:sz="8" w:space="0" w:color="7A8C8E" w:themeColor="accent4"/>
        </w:tcBorders>
      </w:tcPr>
    </w:tblStylePr>
    <w:tblStylePr w:type="firstCol">
      <w:rPr>
        <w:b/>
        <w:bCs/>
      </w:rPr>
    </w:tblStylePr>
    <w:tblStylePr w:type="lastCol">
      <w:rPr>
        <w:b/>
        <w:bCs/>
      </w:rPr>
      <w:tblPr/>
      <w:tcPr>
        <w:tcBorders>
          <w:top w:val="single" w:sz="8" w:space="0" w:color="7A8C8E" w:themeColor="accent4"/>
          <w:bottom w:val="single" w:sz="8" w:space="0" w:color="7A8C8E" w:themeColor="accent4"/>
        </w:tcBorders>
      </w:tcPr>
    </w:tblStylePr>
    <w:tblStylePr w:type="band1Vert">
      <w:tblPr/>
      <w:tcPr>
        <w:shd w:val="clear" w:color="auto" w:fill="DEE2E3" w:themeFill="accent4" w:themeFillTint="3F"/>
      </w:tcPr>
    </w:tblStylePr>
    <w:tblStylePr w:type="band1Horz">
      <w:tblPr/>
      <w:tcPr>
        <w:shd w:val="clear" w:color="auto" w:fill="DEE2E3" w:themeFill="accent4" w:themeFillTint="3F"/>
      </w:tcPr>
    </w:tblStylePr>
  </w:style>
  <w:style w:type="table" w:styleId="Listemoyenne1-Accent5">
    <w:name w:val="Medium List 1 Accent 5"/>
    <w:basedOn w:val="TableauNormal"/>
    <w:uiPriority w:val="65"/>
    <w:semiHidden/>
    <w:unhideWhenUsed/>
    <w:rsid w:val="007F12EA"/>
    <w:pPr>
      <w:spacing w:after="0" w:line="240" w:lineRule="auto"/>
    </w:pPr>
    <w:rPr>
      <w:color w:val="000000" w:themeColor="text1"/>
    </w:rPr>
    <w:tblPr>
      <w:tblStyleRowBandSize w:val="1"/>
      <w:tblStyleColBandSize w:val="1"/>
      <w:tblBorders>
        <w:top w:val="single" w:sz="8" w:space="0" w:color="84ACB6" w:themeColor="accent5"/>
        <w:bottom w:val="single" w:sz="8" w:space="0" w:color="84ACB6" w:themeColor="accent5"/>
      </w:tblBorders>
    </w:tblPr>
    <w:tblStylePr w:type="firstRow">
      <w:rPr>
        <w:rFonts w:asciiTheme="majorHAnsi" w:eastAsiaTheme="majorEastAsia" w:hAnsiTheme="majorHAnsi" w:cstheme="majorBidi"/>
      </w:rPr>
      <w:tblPr/>
      <w:tcPr>
        <w:tcBorders>
          <w:top w:val="nil"/>
          <w:bottom w:val="single" w:sz="8" w:space="0" w:color="84ACB6" w:themeColor="accent5"/>
        </w:tcBorders>
      </w:tcPr>
    </w:tblStylePr>
    <w:tblStylePr w:type="lastRow">
      <w:rPr>
        <w:b/>
        <w:bCs/>
        <w:color w:val="373545" w:themeColor="text2"/>
      </w:rPr>
      <w:tblPr/>
      <w:tcPr>
        <w:tcBorders>
          <w:top w:val="single" w:sz="8" w:space="0" w:color="84ACB6" w:themeColor="accent5"/>
          <w:bottom w:val="single" w:sz="8" w:space="0" w:color="84ACB6" w:themeColor="accent5"/>
        </w:tcBorders>
      </w:tcPr>
    </w:tblStylePr>
    <w:tblStylePr w:type="firstCol">
      <w:rPr>
        <w:b/>
        <w:bCs/>
      </w:rPr>
    </w:tblStylePr>
    <w:tblStylePr w:type="lastCol">
      <w:rPr>
        <w:b/>
        <w:bCs/>
      </w:rPr>
      <w:tblPr/>
      <w:tcPr>
        <w:tcBorders>
          <w:top w:val="single" w:sz="8" w:space="0" w:color="84ACB6" w:themeColor="accent5"/>
          <w:bottom w:val="single" w:sz="8" w:space="0" w:color="84ACB6" w:themeColor="accent5"/>
        </w:tcBorders>
      </w:tcPr>
    </w:tblStylePr>
    <w:tblStylePr w:type="band1Vert">
      <w:tblPr/>
      <w:tcPr>
        <w:shd w:val="clear" w:color="auto" w:fill="E0EAED" w:themeFill="accent5" w:themeFillTint="3F"/>
      </w:tcPr>
    </w:tblStylePr>
    <w:tblStylePr w:type="band1Horz">
      <w:tblPr/>
      <w:tcPr>
        <w:shd w:val="clear" w:color="auto" w:fill="E0EAED" w:themeFill="accent5" w:themeFillTint="3F"/>
      </w:tcPr>
    </w:tblStylePr>
  </w:style>
  <w:style w:type="table" w:styleId="Listemoyenne1-Accent6">
    <w:name w:val="Medium List 1 Accent 6"/>
    <w:basedOn w:val="TableauNormal"/>
    <w:uiPriority w:val="65"/>
    <w:semiHidden/>
    <w:unhideWhenUsed/>
    <w:rsid w:val="007F12EA"/>
    <w:pPr>
      <w:spacing w:after="0" w:line="240" w:lineRule="auto"/>
    </w:pPr>
    <w:rPr>
      <w:color w:val="000000" w:themeColor="text1"/>
    </w:rPr>
    <w:tblPr>
      <w:tblStyleRowBandSize w:val="1"/>
      <w:tblStyleColBandSize w:val="1"/>
      <w:tblBorders>
        <w:top w:val="single" w:sz="8" w:space="0" w:color="2683C6" w:themeColor="accent6"/>
        <w:bottom w:val="single" w:sz="8" w:space="0" w:color="2683C6" w:themeColor="accent6"/>
      </w:tblBorders>
    </w:tblPr>
    <w:tblStylePr w:type="firstRow">
      <w:rPr>
        <w:rFonts w:asciiTheme="majorHAnsi" w:eastAsiaTheme="majorEastAsia" w:hAnsiTheme="majorHAnsi" w:cstheme="majorBidi"/>
      </w:rPr>
      <w:tblPr/>
      <w:tcPr>
        <w:tcBorders>
          <w:top w:val="nil"/>
          <w:bottom w:val="single" w:sz="8" w:space="0" w:color="2683C6" w:themeColor="accent6"/>
        </w:tcBorders>
      </w:tcPr>
    </w:tblStylePr>
    <w:tblStylePr w:type="lastRow">
      <w:rPr>
        <w:b/>
        <w:bCs/>
        <w:color w:val="373545" w:themeColor="text2"/>
      </w:rPr>
      <w:tblPr/>
      <w:tcPr>
        <w:tcBorders>
          <w:top w:val="single" w:sz="8" w:space="0" w:color="2683C6" w:themeColor="accent6"/>
          <w:bottom w:val="single" w:sz="8" w:space="0" w:color="2683C6" w:themeColor="accent6"/>
        </w:tcBorders>
      </w:tcPr>
    </w:tblStylePr>
    <w:tblStylePr w:type="firstCol">
      <w:rPr>
        <w:b/>
        <w:bCs/>
      </w:rPr>
    </w:tblStylePr>
    <w:tblStylePr w:type="lastCol">
      <w:rPr>
        <w:b/>
        <w:bCs/>
      </w:rPr>
      <w:tblPr/>
      <w:tcPr>
        <w:tcBorders>
          <w:top w:val="single" w:sz="8" w:space="0" w:color="2683C6" w:themeColor="accent6"/>
          <w:bottom w:val="single" w:sz="8" w:space="0" w:color="2683C6" w:themeColor="accent6"/>
        </w:tcBorders>
      </w:tcPr>
    </w:tblStylePr>
    <w:tblStylePr w:type="band1Vert">
      <w:tblPr/>
      <w:tcPr>
        <w:shd w:val="clear" w:color="auto" w:fill="C5E0F4" w:themeFill="accent6" w:themeFillTint="3F"/>
      </w:tcPr>
    </w:tblStylePr>
    <w:tblStylePr w:type="band1Horz">
      <w:tblPr/>
      <w:tcPr>
        <w:shd w:val="clear" w:color="auto" w:fill="C5E0F4" w:themeFill="accent6" w:themeFillTint="3F"/>
      </w:tcPr>
    </w:tblStylePr>
  </w:style>
  <w:style w:type="table" w:styleId="Listemoyenne2">
    <w:name w:val="Medium List 2"/>
    <w:basedOn w:val="TableauNormal"/>
    <w:uiPriority w:val="66"/>
    <w:semiHidden/>
    <w:unhideWhenUsed/>
    <w:rsid w:val="007F12EA"/>
    <w:pPr>
      <w:spacing w:after="0" w:line="240" w:lineRule="auto"/>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semiHidden/>
    <w:unhideWhenUsed/>
    <w:rsid w:val="007F12EA"/>
    <w:pPr>
      <w:spacing w:after="0" w:line="240" w:lineRule="auto"/>
    </w:pPr>
    <w:rPr>
      <w:rFonts w:eastAsiaTheme="majorEastAsia"/>
      <w:color w:val="000000" w:themeColor="text1"/>
    </w:r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tblBorders>
    </w:tblPr>
    <w:tblStylePr w:type="firstRow">
      <w:rPr>
        <w:sz w:val="24"/>
        <w:szCs w:val="24"/>
      </w:rPr>
      <w:tblPr/>
      <w:tcPr>
        <w:tcBorders>
          <w:top w:val="nil"/>
          <w:left w:val="nil"/>
          <w:bottom w:val="single" w:sz="24" w:space="0" w:color="3494B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94BA" w:themeColor="accent1"/>
          <w:insideH w:val="nil"/>
          <w:insideV w:val="nil"/>
        </w:tcBorders>
        <w:shd w:val="clear" w:color="auto" w:fill="FFFFFF" w:themeFill="background1"/>
      </w:tcPr>
    </w:tblStylePr>
    <w:tblStylePr w:type="lastCol">
      <w:tblPr/>
      <w:tcPr>
        <w:tcBorders>
          <w:top w:val="nil"/>
          <w:left w:val="single" w:sz="8" w:space="0" w:color="3494B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AE5F0" w:themeFill="accent1" w:themeFillTint="3F"/>
      </w:tcPr>
    </w:tblStylePr>
    <w:tblStylePr w:type="band1Horz">
      <w:tblPr/>
      <w:tcPr>
        <w:tcBorders>
          <w:top w:val="nil"/>
          <w:bottom w:val="nil"/>
          <w:insideH w:val="nil"/>
          <w:insideV w:val="nil"/>
        </w:tcBorders>
        <w:shd w:val="clear" w:color="auto" w:fill="CAE5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semiHidden/>
    <w:unhideWhenUsed/>
    <w:rsid w:val="007F12EA"/>
    <w:pPr>
      <w:spacing w:after="0" w:line="240" w:lineRule="auto"/>
    </w:pPr>
    <w:rPr>
      <w:rFonts w:eastAsiaTheme="majorEastAsia"/>
      <w:color w:val="000000" w:themeColor="text1"/>
    </w:r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tblBorders>
    </w:tblPr>
    <w:tblStylePr w:type="firstRow">
      <w:rPr>
        <w:sz w:val="24"/>
        <w:szCs w:val="24"/>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8B6C0" w:themeColor="accent2"/>
          <w:insideH w:val="nil"/>
          <w:insideV w:val="nil"/>
        </w:tcBorders>
        <w:shd w:val="clear" w:color="auto" w:fill="FFFFFF" w:themeFill="background1"/>
      </w:tcPr>
    </w:tblStylePr>
    <w:tblStylePr w:type="lastCol">
      <w:tblPr/>
      <w:tcPr>
        <w:tcBorders>
          <w:top w:val="nil"/>
          <w:left w:val="single" w:sz="8" w:space="0" w:color="58B6C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ECEF" w:themeFill="accent2" w:themeFillTint="3F"/>
      </w:tcPr>
    </w:tblStylePr>
    <w:tblStylePr w:type="band1Horz">
      <w:tblPr/>
      <w:tcPr>
        <w:tcBorders>
          <w:top w:val="nil"/>
          <w:bottom w:val="nil"/>
          <w:insideH w:val="nil"/>
          <w:insideV w:val="nil"/>
        </w:tcBorders>
        <w:shd w:val="clear" w:color="auto" w:fill="D5EC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semiHidden/>
    <w:unhideWhenUsed/>
    <w:rsid w:val="007F12EA"/>
    <w:pPr>
      <w:spacing w:after="0" w:line="240" w:lineRule="auto"/>
    </w:pPr>
    <w:rPr>
      <w:rFonts w:eastAsiaTheme="majorEastAsia"/>
      <w:color w:val="000000" w:themeColor="text1"/>
    </w:r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tblBorders>
    </w:tblPr>
    <w:tblStylePr w:type="firstRow">
      <w:rPr>
        <w:sz w:val="24"/>
        <w:szCs w:val="24"/>
      </w:rPr>
      <w:tblPr/>
      <w:tcPr>
        <w:tcBorders>
          <w:top w:val="nil"/>
          <w:left w:val="nil"/>
          <w:bottom w:val="single" w:sz="24" w:space="0" w:color="75BDA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BDA7" w:themeColor="accent3"/>
          <w:insideH w:val="nil"/>
          <w:insideV w:val="nil"/>
        </w:tcBorders>
        <w:shd w:val="clear" w:color="auto" w:fill="FFFFFF" w:themeFill="background1"/>
      </w:tcPr>
    </w:tblStylePr>
    <w:tblStylePr w:type="lastCol">
      <w:tblPr/>
      <w:tcPr>
        <w:tcBorders>
          <w:top w:val="nil"/>
          <w:left w:val="single" w:sz="8" w:space="0" w:color="75BDA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EE9" w:themeFill="accent3" w:themeFillTint="3F"/>
      </w:tcPr>
    </w:tblStylePr>
    <w:tblStylePr w:type="band1Horz">
      <w:tblPr/>
      <w:tcPr>
        <w:tcBorders>
          <w:top w:val="nil"/>
          <w:bottom w:val="nil"/>
          <w:insideH w:val="nil"/>
          <w:insideV w:val="nil"/>
        </w:tcBorders>
        <w:shd w:val="clear" w:color="auto" w:fill="DCEEE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semiHidden/>
    <w:unhideWhenUsed/>
    <w:rsid w:val="007F12EA"/>
    <w:pPr>
      <w:spacing w:after="0" w:line="240" w:lineRule="auto"/>
    </w:pPr>
    <w:rPr>
      <w:rFonts w:eastAsiaTheme="majorEastAsia"/>
      <w:color w:val="000000" w:themeColor="text1"/>
    </w:rPr>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tblBorders>
    </w:tblPr>
    <w:tblStylePr w:type="firstRow">
      <w:rPr>
        <w:sz w:val="24"/>
        <w:szCs w:val="24"/>
      </w:rPr>
      <w:tblPr/>
      <w:tcPr>
        <w:tcBorders>
          <w:top w:val="nil"/>
          <w:left w:val="nil"/>
          <w:bottom w:val="single" w:sz="24" w:space="0" w:color="7A8C8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8C8E" w:themeColor="accent4"/>
          <w:insideH w:val="nil"/>
          <w:insideV w:val="nil"/>
        </w:tcBorders>
        <w:shd w:val="clear" w:color="auto" w:fill="FFFFFF" w:themeFill="background1"/>
      </w:tcPr>
    </w:tblStylePr>
    <w:tblStylePr w:type="lastCol">
      <w:tblPr/>
      <w:tcPr>
        <w:tcBorders>
          <w:top w:val="nil"/>
          <w:left w:val="single" w:sz="8" w:space="0" w:color="7A8C8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2E3" w:themeFill="accent4" w:themeFillTint="3F"/>
      </w:tcPr>
    </w:tblStylePr>
    <w:tblStylePr w:type="band1Horz">
      <w:tblPr/>
      <w:tcPr>
        <w:tcBorders>
          <w:top w:val="nil"/>
          <w:bottom w:val="nil"/>
          <w:insideH w:val="nil"/>
          <w:insideV w:val="nil"/>
        </w:tcBorders>
        <w:shd w:val="clear" w:color="auto" w:fill="DEE2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semiHidden/>
    <w:unhideWhenUsed/>
    <w:rsid w:val="007F12EA"/>
    <w:pPr>
      <w:spacing w:after="0" w:line="240" w:lineRule="auto"/>
    </w:pPr>
    <w:rPr>
      <w:rFonts w:eastAsiaTheme="majorEastAsia"/>
      <w:color w:val="000000" w:themeColor="text1"/>
    </w:r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tblBorders>
    </w:tblPr>
    <w:tblStylePr w:type="firstRow">
      <w:rPr>
        <w:sz w:val="24"/>
        <w:szCs w:val="24"/>
      </w:rPr>
      <w:tblPr/>
      <w:tcPr>
        <w:tcBorders>
          <w:top w:val="nil"/>
          <w:left w:val="nil"/>
          <w:bottom w:val="single" w:sz="24" w:space="0" w:color="84ACB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4ACB6" w:themeColor="accent5"/>
          <w:insideH w:val="nil"/>
          <w:insideV w:val="nil"/>
        </w:tcBorders>
        <w:shd w:val="clear" w:color="auto" w:fill="FFFFFF" w:themeFill="background1"/>
      </w:tcPr>
    </w:tblStylePr>
    <w:tblStylePr w:type="lastCol">
      <w:tblPr/>
      <w:tcPr>
        <w:tcBorders>
          <w:top w:val="nil"/>
          <w:left w:val="single" w:sz="8" w:space="0" w:color="84ACB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0EAED" w:themeFill="accent5" w:themeFillTint="3F"/>
      </w:tcPr>
    </w:tblStylePr>
    <w:tblStylePr w:type="band1Horz">
      <w:tblPr/>
      <w:tcPr>
        <w:tcBorders>
          <w:top w:val="nil"/>
          <w:bottom w:val="nil"/>
          <w:insideH w:val="nil"/>
          <w:insideV w:val="nil"/>
        </w:tcBorders>
        <w:shd w:val="clear" w:color="auto" w:fill="E0EAE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semiHidden/>
    <w:unhideWhenUsed/>
    <w:rsid w:val="007F12EA"/>
    <w:pPr>
      <w:spacing w:after="0" w:line="240" w:lineRule="auto"/>
    </w:pPr>
    <w:rPr>
      <w:rFonts w:eastAsiaTheme="majorEastAsia"/>
      <w:color w:val="000000" w:themeColor="text1"/>
    </w:r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tblBorders>
    </w:tblPr>
    <w:tblStylePr w:type="firstRow">
      <w:rPr>
        <w:sz w:val="24"/>
        <w:szCs w:val="24"/>
      </w:rPr>
      <w:tblPr/>
      <w:tcPr>
        <w:tcBorders>
          <w:top w:val="nil"/>
          <w:left w:val="nil"/>
          <w:bottom w:val="single" w:sz="24" w:space="0" w:color="2683C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3C6" w:themeColor="accent6"/>
          <w:insideH w:val="nil"/>
          <w:insideV w:val="nil"/>
        </w:tcBorders>
        <w:shd w:val="clear" w:color="auto" w:fill="FFFFFF" w:themeFill="background1"/>
      </w:tcPr>
    </w:tblStylePr>
    <w:tblStylePr w:type="lastCol">
      <w:tblPr/>
      <w:tcPr>
        <w:tcBorders>
          <w:top w:val="nil"/>
          <w:left w:val="single" w:sz="8" w:space="0" w:color="2683C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E0F4" w:themeFill="accent6" w:themeFillTint="3F"/>
      </w:tcPr>
    </w:tblStylePr>
    <w:tblStylePr w:type="band1Horz">
      <w:tblPr/>
      <w:tcPr>
        <w:tcBorders>
          <w:top w:val="nil"/>
          <w:bottom w:val="nil"/>
          <w:insideH w:val="nil"/>
          <w:insideV w:val="nil"/>
        </w:tcBorders>
        <w:shd w:val="clear" w:color="auto" w:fill="C5E0F4"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semiHidden/>
    <w:unhideWhenUsed/>
    <w:rsid w:val="007F12E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semiHidden/>
    <w:unhideWhenUsed/>
    <w:rsid w:val="007F12EA"/>
    <w:pPr>
      <w:spacing w:after="0" w:line="240" w:lineRule="auto"/>
    </w:pPr>
    <w:tblPr>
      <w:tblStyleRowBandSize w:val="1"/>
      <w:tblStyleColBandSize w:val="1"/>
      <w:tblBorders>
        <w:top w:val="single" w:sz="8"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single" w:sz="8" w:space="0" w:color="5FB1D2" w:themeColor="accent1" w:themeTint="BF"/>
      </w:tblBorders>
    </w:tblPr>
    <w:tblStylePr w:type="firstRow">
      <w:pPr>
        <w:spacing w:before="0" w:after="0" w:line="240" w:lineRule="auto"/>
      </w:pPr>
      <w:rPr>
        <w:b/>
        <w:bCs/>
        <w:color w:val="FFFFFF" w:themeColor="background1"/>
      </w:rPr>
      <w:tblPr/>
      <w:tcPr>
        <w:tcBorders>
          <w:top w:val="single" w:sz="8"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nil"/>
          <w:insideV w:val="nil"/>
        </w:tcBorders>
        <w:shd w:val="clear" w:color="auto" w:fill="3494BA" w:themeFill="accent1"/>
      </w:tcPr>
    </w:tblStylePr>
    <w:tblStylePr w:type="lastRow">
      <w:pPr>
        <w:spacing w:before="0" w:after="0" w:line="240" w:lineRule="auto"/>
      </w:pPr>
      <w:rPr>
        <w:b/>
        <w:bCs/>
      </w:rPr>
      <w:tblPr/>
      <w:tcPr>
        <w:tcBorders>
          <w:top w:val="double" w:sz="6"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CAE5F0" w:themeFill="accent1" w:themeFillTint="3F"/>
      </w:tcPr>
    </w:tblStylePr>
    <w:tblStylePr w:type="band1Horz">
      <w:tblPr/>
      <w:tcPr>
        <w:tcBorders>
          <w:insideH w:val="nil"/>
          <w:insideV w:val="nil"/>
        </w:tcBorders>
        <w:shd w:val="clear" w:color="auto" w:fill="CAE5F0"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semiHidden/>
    <w:unhideWhenUsed/>
    <w:rsid w:val="007F12EA"/>
    <w:pPr>
      <w:spacing w:after="0" w:line="240" w:lineRule="auto"/>
    </w:pPr>
    <w:tblPr>
      <w:tblStyleRowBandSize w:val="1"/>
      <w:tblStyleColBandSize w:val="1"/>
      <w:tblBorders>
        <w:top w:val="single" w:sz="8"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single" w:sz="8" w:space="0" w:color="81C8CF" w:themeColor="accent2" w:themeTint="BF"/>
      </w:tblBorders>
    </w:tblPr>
    <w:tblStylePr w:type="firstRow">
      <w:pPr>
        <w:spacing w:before="0" w:after="0" w:line="240" w:lineRule="auto"/>
      </w:pPr>
      <w:rPr>
        <w:b/>
        <w:bCs/>
        <w:color w:val="FFFFFF" w:themeColor="background1"/>
      </w:rPr>
      <w:tblPr/>
      <w:tcPr>
        <w:tcBorders>
          <w:top w:val="single" w:sz="8"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nil"/>
          <w:insideV w:val="nil"/>
        </w:tcBorders>
        <w:shd w:val="clear" w:color="auto" w:fill="58B6C0" w:themeFill="accent2"/>
      </w:tcPr>
    </w:tblStylePr>
    <w:tblStylePr w:type="lastRow">
      <w:pPr>
        <w:spacing w:before="0" w:after="0" w:line="240" w:lineRule="auto"/>
      </w:pPr>
      <w:rPr>
        <w:b/>
        <w:bCs/>
      </w:rPr>
      <w:tblPr/>
      <w:tcPr>
        <w:tcBorders>
          <w:top w:val="double" w:sz="6"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D5ECEF" w:themeFill="accent2" w:themeFillTint="3F"/>
      </w:tcPr>
    </w:tblStylePr>
    <w:tblStylePr w:type="band1Horz">
      <w:tblPr/>
      <w:tcPr>
        <w:tcBorders>
          <w:insideH w:val="nil"/>
          <w:insideV w:val="nil"/>
        </w:tcBorders>
        <w:shd w:val="clear" w:color="auto" w:fill="D5ECEF"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semiHidden/>
    <w:unhideWhenUsed/>
    <w:rsid w:val="007F12EA"/>
    <w:pPr>
      <w:spacing w:after="0" w:line="240" w:lineRule="auto"/>
    </w:pPr>
    <w:tblPr>
      <w:tblStyleRowBandSize w:val="1"/>
      <w:tblStyleColBandSize w:val="1"/>
      <w:tbl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single" w:sz="8" w:space="0" w:color="97CDBC" w:themeColor="accent3" w:themeTint="BF"/>
      </w:tblBorders>
    </w:tblPr>
    <w:tblStylePr w:type="firstRow">
      <w:pPr>
        <w:spacing w:before="0" w:after="0" w:line="240" w:lineRule="auto"/>
      </w:pPr>
      <w:rPr>
        <w:b/>
        <w:bCs/>
        <w:color w:val="FFFFFF" w:themeColor="background1"/>
      </w:rPr>
      <w:tblPr/>
      <w:tcPr>
        <w:tc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nil"/>
          <w:insideV w:val="nil"/>
        </w:tcBorders>
        <w:shd w:val="clear" w:color="auto" w:fill="75BDA7" w:themeFill="accent3"/>
      </w:tcPr>
    </w:tblStylePr>
    <w:tblStylePr w:type="lastRow">
      <w:pPr>
        <w:spacing w:before="0" w:after="0" w:line="240" w:lineRule="auto"/>
      </w:pPr>
      <w:rPr>
        <w:b/>
        <w:bCs/>
      </w:rPr>
      <w:tblPr/>
      <w:tcPr>
        <w:tcBorders>
          <w:top w:val="double" w:sz="6"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EE9" w:themeFill="accent3" w:themeFillTint="3F"/>
      </w:tcPr>
    </w:tblStylePr>
    <w:tblStylePr w:type="band1Horz">
      <w:tblPr/>
      <w:tcPr>
        <w:tcBorders>
          <w:insideH w:val="nil"/>
          <w:insideV w:val="nil"/>
        </w:tcBorders>
        <w:shd w:val="clear" w:color="auto" w:fill="DCEEE9"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semiHidden/>
    <w:unhideWhenUsed/>
    <w:rsid w:val="007F12EA"/>
    <w:pPr>
      <w:spacing w:after="0" w:line="240" w:lineRule="auto"/>
    </w:pPr>
    <w:tblPr>
      <w:tblStyleRowBandSize w:val="1"/>
      <w:tblStyleColBandSize w:val="1"/>
      <w:tblBorders>
        <w:top w:val="single" w:sz="8"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single" w:sz="8" w:space="0" w:color="9BA8AA" w:themeColor="accent4" w:themeTint="BF"/>
      </w:tblBorders>
    </w:tblPr>
    <w:tblStylePr w:type="firstRow">
      <w:pPr>
        <w:spacing w:before="0" w:after="0" w:line="240" w:lineRule="auto"/>
      </w:pPr>
      <w:rPr>
        <w:b/>
        <w:bCs/>
        <w:color w:val="FFFFFF" w:themeColor="background1"/>
      </w:rPr>
      <w:tblPr/>
      <w:tcPr>
        <w:tcBorders>
          <w:top w:val="single" w:sz="8"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nil"/>
          <w:insideV w:val="nil"/>
        </w:tcBorders>
        <w:shd w:val="clear" w:color="auto" w:fill="7A8C8E" w:themeFill="accent4"/>
      </w:tcPr>
    </w:tblStylePr>
    <w:tblStylePr w:type="lastRow">
      <w:pPr>
        <w:spacing w:before="0" w:after="0" w:line="240" w:lineRule="auto"/>
      </w:pPr>
      <w:rPr>
        <w:b/>
        <w:bCs/>
      </w:rPr>
      <w:tblPr/>
      <w:tcPr>
        <w:tcBorders>
          <w:top w:val="double" w:sz="6"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nil"/>
          <w:insideV w:val="nil"/>
        </w:tcBorders>
      </w:tcPr>
    </w:tblStylePr>
    <w:tblStylePr w:type="firstCol">
      <w:rPr>
        <w:b/>
        <w:bCs/>
      </w:rPr>
    </w:tblStylePr>
    <w:tblStylePr w:type="lastCol">
      <w:rPr>
        <w:b/>
        <w:bCs/>
      </w:rPr>
    </w:tblStylePr>
    <w:tblStylePr w:type="band1Vert">
      <w:tblPr/>
      <w:tcPr>
        <w:shd w:val="clear" w:color="auto" w:fill="DEE2E3" w:themeFill="accent4" w:themeFillTint="3F"/>
      </w:tcPr>
    </w:tblStylePr>
    <w:tblStylePr w:type="band1Horz">
      <w:tblPr/>
      <w:tcPr>
        <w:tcBorders>
          <w:insideH w:val="nil"/>
          <w:insideV w:val="nil"/>
        </w:tcBorders>
        <w:shd w:val="clear" w:color="auto" w:fill="DEE2E3"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semiHidden/>
    <w:unhideWhenUsed/>
    <w:rsid w:val="007F12EA"/>
    <w:pPr>
      <w:spacing w:after="0" w:line="240" w:lineRule="auto"/>
    </w:pPr>
    <w:tblPr>
      <w:tblStyleRowBandSize w:val="1"/>
      <w:tblStyleColBandSize w:val="1"/>
      <w:tbl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single" w:sz="8" w:space="0" w:color="A2C0C8" w:themeColor="accent5" w:themeTint="BF"/>
      </w:tblBorders>
    </w:tblPr>
    <w:tblStylePr w:type="firstRow">
      <w:pPr>
        <w:spacing w:before="0" w:after="0" w:line="240" w:lineRule="auto"/>
      </w:pPr>
      <w:rPr>
        <w:b/>
        <w:bCs/>
        <w:color w:val="FFFFFF" w:themeColor="background1"/>
      </w:rPr>
      <w:tblPr/>
      <w:tcPr>
        <w:tc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nil"/>
          <w:insideV w:val="nil"/>
        </w:tcBorders>
        <w:shd w:val="clear" w:color="auto" w:fill="84ACB6" w:themeFill="accent5"/>
      </w:tcPr>
    </w:tblStylePr>
    <w:tblStylePr w:type="lastRow">
      <w:pPr>
        <w:spacing w:before="0" w:after="0" w:line="240" w:lineRule="auto"/>
      </w:pPr>
      <w:rPr>
        <w:b/>
        <w:bCs/>
      </w:rPr>
      <w:tblPr/>
      <w:tcPr>
        <w:tcBorders>
          <w:top w:val="double" w:sz="6"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nil"/>
          <w:insideV w:val="nil"/>
        </w:tcBorders>
      </w:tcPr>
    </w:tblStylePr>
    <w:tblStylePr w:type="firstCol">
      <w:rPr>
        <w:b/>
        <w:bCs/>
      </w:rPr>
    </w:tblStylePr>
    <w:tblStylePr w:type="lastCol">
      <w:rPr>
        <w:b/>
        <w:bCs/>
      </w:rPr>
    </w:tblStylePr>
    <w:tblStylePr w:type="band1Vert">
      <w:tblPr/>
      <w:tcPr>
        <w:shd w:val="clear" w:color="auto" w:fill="E0EAED" w:themeFill="accent5" w:themeFillTint="3F"/>
      </w:tcPr>
    </w:tblStylePr>
    <w:tblStylePr w:type="band1Horz">
      <w:tblPr/>
      <w:tcPr>
        <w:tcBorders>
          <w:insideH w:val="nil"/>
          <w:insideV w:val="nil"/>
        </w:tcBorders>
        <w:shd w:val="clear" w:color="auto" w:fill="E0EAED"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semiHidden/>
    <w:unhideWhenUsed/>
    <w:rsid w:val="007F12EA"/>
    <w:pPr>
      <w:spacing w:after="0" w:line="240" w:lineRule="auto"/>
    </w:pPr>
    <w:tblPr>
      <w:tblStyleRowBandSize w:val="1"/>
      <w:tblStyleColBandSize w:val="1"/>
      <w:tbl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single" w:sz="8" w:space="0" w:color="52A3DE" w:themeColor="accent6" w:themeTint="BF"/>
      </w:tblBorders>
    </w:tblPr>
    <w:tblStylePr w:type="firstRow">
      <w:pPr>
        <w:spacing w:before="0" w:after="0" w:line="240" w:lineRule="auto"/>
      </w:pPr>
      <w:rPr>
        <w:b/>
        <w:bCs/>
        <w:color w:val="FFFFFF" w:themeColor="background1"/>
      </w:rPr>
      <w:tblPr/>
      <w:tcPr>
        <w:tc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nil"/>
          <w:insideV w:val="nil"/>
        </w:tcBorders>
        <w:shd w:val="clear" w:color="auto" w:fill="2683C6" w:themeFill="accent6"/>
      </w:tcPr>
    </w:tblStylePr>
    <w:tblStylePr w:type="lastRow">
      <w:pPr>
        <w:spacing w:before="0" w:after="0" w:line="240" w:lineRule="auto"/>
      </w:pPr>
      <w:rPr>
        <w:b/>
        <w:bCs/>
      </w:rPr>
      <w:tblPr/>
      <w:tcPr>
        <w:tcBorders>
          <w:top w:val="double" w:sz="6"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nil"/>
          <w:insideV w:val="nil"/>
        </w:tcBorders>
      </w:tcPr>
    </w:tblStylePr>
    <w:tblStylePr w:type="firstCol">
      <w:rPr>
        <w:b/>
        <w:bCs/>
      </w:rPr>
    </w:tblStylePr>
    <w:tblStylePr w:type="lastCol">
      <w:rPr>
        <w:b/>
        <w:bCs/>
      </w:rPr>
    </w:tblStylePr>
    <w:tblStylePr w:type="band1Vert">
      <w:tblPr/>
      <w:tcPr>
        <w:shd w:val="clear" w:color="auto" w:fill="C5E0F4" w:themeFill="accent6" w:themeFillTint="3F"/>
      </w:tcPr>
    </w:tblStylePr>
    <w:tblStylePr w:type="band1Horz">
      <w:tblPr/>
      <w:tcPr>
        <w:tcBorders>
          <w:insideH w:val="nil"/>
          <w:insideV w:val="nil"/>
        </w:tcBorders>
        <w:shd w:val="clear" w:color="auto" w:fill="C5E0F4"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semiHidden/>
    <w:unhideWhenUsed/>
    <w:rsid w:val="007F12E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1">
    <w:name w:val="Medium Shading 2 Accent 1"/>
    <w:basedOn w:val="TableauNormal"/>
    <w:uiPriority w:val="64"/>
    <w:semiHidden/>
    <w:unhideWhenUsed/>
    <w:rsid w:val="007F12E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94B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94BA" w:themeFill="accent1"/>
      </w:tcPr>
    </w:tblStylePr>
    <w:tblStylePr w:type="lastCol">
      <w:rPr>
        <w:b/>
        <w:bCs/>
        <w:color w:val="FFFFFF" w:themeColor="background1"/>
      </w:rPr>
      <w:tblPr/>
      <w:tcPr>
        <w:tcBorders>
          <w:left w:val="nil"/>
          <w:right w:val="nil"/>
          <w:insideH w:val="nil"/>
          <w:insideV w:val="nil"/>
        </w:tcBorders>
        <w:shd w:val="clear" w:color="auto" w:fill="3494B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2">
    <w:name w:val="Medium Shading 2 Accent 2"/>
    <w:basedOn w:val="TableauNormal"/>
    <w:uiPriority w:val="64"/>
    <w:semiHidden/>
    <w:unhideWhenUsed/>
    <w:rsid w:val="007F12E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8B6C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8B6C0" w:themeFill="accent2"/>
      </w:tcPr>
    </w:tblStylePr>
    <w:tblStylePr w:type="lastCol">
      <w:rPr>
        <w:b/>
        <w:bCs/>
        <w:color w:val="FFFFFF" w:themeColor="background1"/>
      </w:rPr>
      <w:tblPr/>
      <w:tcPr>
        <w:tcBorders>
          <w:left w:val="nil"/>
          <w:right w:val="nil"/>
          <w:insideH w:val="nil"/>
          <w:insideV w:val="nil"/>
        </w:tcBorders>
        <w:shd w:val="clear" w:color="auto" w:fill="58B6C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3">
    <w:name w:val="Medium Shading 2 Accent 3"/>
    <w:basedOn w:val="TableauNormal"/>
    <w:uiPriority w:val="64"/>
    <w:semiHidden/>
    <w:unhideWhenUsed/>
    <w:rsid w:val="007F12E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BDA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5BDA7" w:themeFill="accent3"/>
      </w:tcPr>
    </w:tblStylePr>
    <w:tblStylePr w:type="lastCol">
      <w:rPr>
        <w:b/>
        <w:bCs/>
        <w:color w:val="FFFFFF" w:themeColor="background1"/>
      </w:rPr>
      <w:tblPr/>
      <w:tcPr>
        <w:tcBorders>
          <w:left w:val="nil"/>
          <w:right w:val="nil"/>
          <w:insideH w:val="nil"/>
          <w:insideV w:val="nil"/>
        </w:tcBorders>
        <w:shd w:val="clear" w:color="auto" w:fill="75BDA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4">
    <w:name w:val="Medium Shading 2 Accent 4"/>
    <w:basedOn w:val="TableauNormal"/>
    <w:uiPriority w:val="64"/>
    <w:semiHidden/>
    <w:unhideWhenUsed/>
    <w:rsid w:val="007F12E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8C8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A8C8E" w:themeFill="accent4"/>
      </w:tcPr>
    </w:tblStylePr>
    <w:tblStylePr w:type="lastCol">
      <w:rPr>
        <w:b/>
        <w:bCs/>
        <w:color w:val="FFFFFF" w:themeColor="background1"/>
      </w:rPr>
      <w:tblPr/>
      <w:tcPr>
        <w:tcBorders>
          <w:left w:val="nil"/>
          <w:right w:val="nil"/>
          <w:insideH w:val="nil"/>
          <w:insideV w:val="nil"/>
        </w:tcBorders>
        <w:shd w:val="clear" w:color="auto" w:fill="7A8C8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5">
    <w:name w:val="Medium Shading 2 Accent 5"/>
    <w:basedOn w:val="TableauNormal"/>
    <w:uiPriority w:val="64"/>
    <w:semiHidden/>
    <w:unhideWhenUsed/>
    <w:rsid w:val="007F12E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4ACB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4ACB6" w:themeFill="accent5"/>
      </w:tcPr>
    </w:tblStylePr>
    <w:tblStylePr w:type="lastCol">
      <w:rPr>
        <w:b/>
        <w:bCs/>
        <w:color w:val="FFFFFF" w:themeColor="background1"/>
      </w:rPr>
      <w:tblPr/>
      <w:tcPr>
        <w:tcBorders>
          <w:left w:val="nil"/>
          <w:right w:val="nil"/>
          <w:insideH w:val="nil"/>
          <w:insideV w:val="nil"/>
        </w:tcBorders>
        <w:shd w:val="clear" w:color="auto" w:fill="84ACB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6">
    <w:name w:val="Medium Shading 2 Accent 6"/>
    <w:basedOn w:val="TableauNormal"/>
    <w:uiPriority w:val="64"/>
    <w:semiHidden/>
    <w:unhideWhenUsed/>
    <w:rsid w:val="007F12E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3C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3C6" w:themeFill="accent6"/>
      </w:tcPr>
    </w:tblStylePr>
    <w:tblStylePr w:type="lastCol">
      <w:rPr>
        <w:b/>
        <w:bCs/>
        <w:color w:val="FFFFFF" w:themeColor="background1"/>
      </w:rPr>
      <w:tblPr/>
      <w:tcPr>
        <w:tcBorders>
          <w:left w:val="nil"/>
          <w:right w:val="nil"/>
          <w:insideH w:val="nil"/>
          <w:insideV w:val="nil"/>
        </w:tcBorders>
        <w:shd w:val="clear" w:color="auto" w:fill="2683C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En-ttedemessage">
    <w:name w:val="Message Header"/>
    <w:basedOn w:val="Normal"/>
    <w:link w:val="En-ttedemessageCar"/>
    <w:uiPriority w:val="99"/>
    <w:semiHidden/>
    <w:unhideWhenUsed/>
    <w:rsid w:val="007F12EA"/>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rPr>
  </w:style>
  <w:style w:type="character" w:customStyle="1" w:styleId="En-ttedemessageCar">
    <w:name w:val="En-tête de message Car"/>
    <w:basedOn w:val="Policepardfaut"/>
    <w:link w:val="En-ttedemessage"/>
    <w:uiPriority w:val="99"/>
    <w:semiHidden/>
    <w:rsid w:val="007F12EA"/>
    <w:rPr>
      <w:rFonts w:ascii="Arial" w:eastAsiaTheme="majorEastAsia" w:hAnsi="Arial" w:cs="Arial"/>
      <w:color w:val="auto"/>
      <w:sz w:val="24"/>
      <w:szCs w:val="24"/>
      <w:shd w:val="pct20" w:color="auto" w:fill="auto"/>
    </w:rPr>
  </w:style>
  <w:style w:type="paragraph" w:styleId="Sansinterligne">
    <w:name w:val="No Spacing"/>
    <w:uiPriority w:val="1"/>
    <w:semiHidden/>
    <w:unhideWhenUsed/>
    <w:qFormat/>
    <w:rsid w:val="007F12EA"/>
    <w:pPr>
      <w:spacing w:after="0" w:line="240" w:lineRule="auto"/>
    </w:pPr>
    <w:rPr>
      <w:rFonts w:ascii="Arial" w:hAnsi="Arial" w:cs="Arial"/>
      <w:kern w:val="16"/>
      <w14:ligatures w14:val="standardContextual"/>
      <w14:numForm w14:val="oldStyle"/>
      <w14:numSpacing w14:val="proportional"/>
      <w14:cntxtAlts/>
    </w:rPr>
  </w:style>
  <w:style w:type="paragraph" w:styleId="NormalWeb">
    <w:name w:val="Normal (Web)"/>
    <w:basedOn w:val="Normal"/>
    <w:uiPriority w:val="99"/>
    <w:unhideWhenUsed/>
    <w:rsid w:val="007F12EA"/>
  </w:style>
  <w:style w:type="paragraph" w:styleId="Retraitnormal">
    <w:name w:val="Normal Indent"/>
    <w:basedOn w:val="Normal"/>
    <w:uiPriority w:val="99"/>
    <w:semiHidden/>
    <w:unhideWhenUsed/>
    <w:rsid w:val="007F12EA"/>
    <w:pPr>
      <w:ind w:left="720"/>
    </w:pPr>
  </w:style>
  <w:style w:type="paragraph" w:styleId="Titredenote">
    <w:name w:val="Note Heading"/>
    <w:basedOn w:val="Normal"/>
    <w:next w:val="Normal"/>
    <w:link w:val="TitredenoteCar"/>
    <w:uiPriority w:val="99"/>
    <w:semiHidden/>
    <w:unhideWhenUsed/>
    <w:rsid w:val="007F12EA"/>
  </w:style>
  <w:style w:type="character" w:customStyle="1" w:styleId="TitredenoteCar">
    <w:name w:val="Titre de note Car"/>
    <w:basedOn w:val="Policepardfaut"/>
    <w:link w:val="Titredenote"/>
    <w:uiPriority w:val="99"/>
    <w:semiHidden/>
    <w:rsid w:val="007F12EA"/>
    <w:rPr>
      <w:rFonts w:ascii="Arial" w:hAnsi="Arial" w:cs="Arial"/>
      <w:color w:val="auto"/>
    </w:rPr>
  </w:style>
  <w:style w:type="character" w:styleId="Numrodepage">
    <w:name w:val="page number"/>
    <w:basedOn w:val="Policepardfaut"/>
    <w:uiPriority w:val="99"/>
    <w:semiHidden/>
    <w:unhideWhenUsed/>
    <w:rsid w:val="007F12EA"/>
    <w:rPr>
      <w:rFonts w:ascii="Arial" w:hAnsi="Arial" w:cs="Arial"/>
      <w:sz w:val="22"/>
    </w:rPr>
  </w:style>
  <w:style w:type="table" w:styleId="Tableausimple1">
    <w:name w:val="Plain Table 1"/>
    <w:basedOn w:val="TableauNormal"/>
    <w:uiPriority w:val="40"/>
    <w:rsid w:val="007F12E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2">
    <w:name w:val="Plain Table 2"/>
    <w:basedOn w:val="TableauNormal"/>
    <w:uiPriority w:val="41"/>
    <w:rsid w:val="007F12E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2"/>
    <w:rsid w:val="007F12E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4">
    <w:name w:val="Plain Table 4"/>
    <w:basedOn w:val="TableauNormal"/>
    <w:uiPriority w:val="43"/>
    <w:rsid w:val="007F12E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5">
    <w:name w:val="Plain Table 5"/>
    <w:basedOn w:val="TableauNormal"/>
    <w:uiPriority w:val="44"/>
    <w:rsid w:val="007F12E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brut">
    <w:name w:val="Plain Text"/>
    <w:basedOn w:val="Normal"/>
    <w:link w:val="TextebrutCar"/>
    <w:uiPriority w:val="99"/>
    <w:semiHidden/>
    <w:unhideWhenUsed/>
    <w:rsid w:val="007F12EA"/>
    <w:rPr>
      <w:rFonts w:ascii="Consolas" w:hAnsi="Consolas"/>
      <w:szCs w:val="21"/>
    </w:rPr>
  </w:style>
  <w:style w:type="character" w:customStyle="1" w:styleId="TextebrutCar">
    <w:name w:val="Texte brut Car"/>
    <w:basedOn w:val="Policepardfaut"/>
    <w:link w:val="Textebrut"/>
    <w:uiPriority w:val="99"/>
    <w:semiHidden/>
    <w:rsid w:val="007F12EA"/>
    <w:rPr>
      <w:rFonts w:ascii="Consolas" w:hAnsi="Consolas" w:cs="Arial"/>
      <w:color w:val="auto"/>
      <w:szCs w:val="21"/>
    </w:rPr>
  </w:style>
  <w:style w:type="paragraph" w:styleId="Citation">
    <w:name w:val="Quote"/>
    <w:basedOn w:val="Normal"/>
    <w:next w:val="Normal"/>
    <w:link w:val="CitationCar"/>
    <w:uiPriority w:val="29"/>
    <w:semiHidden/>
    <w:qFormat/>
    <w:rsid w:val="007F12EA"/>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semiHidden/>
    <w:rsid w:val="007F12EA"/>
    <w:rPr>
      <w:rFonts w:ascii="Arial" w:hAnsi="Arial" w:cs="Arial"/>
      <w:i/>
      <w:iCs/>
      <w:color w:val="404040" w:themeColor="text1" w:themeTint="BF"/>
    </w:rPr>
  </w:style>
  <w:style w:type="paragraph" w:styleId="Salutations">
    <w:name w:val="Salutation"/>
    <w:basedOn w:val="Normal"/>
    <w:next w:val="Normal"/>
    <w:link w:val="SalutationsCar"/>
    <w:uiPriority w:val="5"/>
    <w:qFormat/>
    <w:rsid w:val="007F12EA"/>
  </w:style>
  <w:style w:type="character" w:customStyle="1" w:styleId="SalutationsCar">
    <w:name w:val="Salutations Car"/>
    <w:basedOn w:val="Policepardfaut"/>
    <w:link w:val="Salutations"/>
    <w:uiPriority w:val="5"/>
    <w:rsid w:val="007F12EA"/>
    <w:rPr>
      <w:rFonts w:ascii="Arial" w:hAnsi="Arial" w:cs="Arial"/>
      <w:color w:val="auto"/>
    </w:rPr>
  </w:style>
  <w:style w:type="paragraph" w:styleId="Signature">
    <w:name w:val="Signature"/>
    <w:basedOn w:val="Normal"/>
    <w:next w:val="Normal"/>
    <w:link w:val="SignatureCar"/>
    <w:uiPriority w:val="7"/>
    <w:qFormat/>
    <w:rsid w:val="007F12EA"/>
    <w:pPr>
      <w:contextualSpacing/>
    </w:pPr>
  </w:style>
  <w:style w:type="character" w:customStyle="1" w:styleId="SignatureCar">
    <w:name w:val="Signature Car"/>
    <w:basedOn w:val="Policepardfaut"/>
    <w:link w:val="Signature"/>
    <w:uiPriority w:val="7"/>
    <w:rsid w:val="007F12EA"/>
    <w:rPr>
      <w:rFonts w:ascii="Arial" w:hAnsi="Arial" w:cs="Arial"/>
      <w:color w:val="auto"/>
    </w:rPr>
  </w:style>
  <w:style w:type="character" w:styleId="lev">
    <w:name w:val="Strong"/>
    <w:basedOn w:val="Policepardfaut"/>
    <w:uiPriority w:val="22"/>
    <w:qFormat/>
    <w:rsid w:val="007F12EA"/>
    <w:rPr>
      <w:rFonts w:ascii="Arial" w:hAnsi="Arial" w:cs="Arial"/>
      <w:b/>
      <w:bCs/>
      <w:sz w:val="22"/>
    </w:rPr>
  </w:style>
  <w:style w:type="paragraph" w:styleId="Sous-titre">
    <w:name w:val="Subtitle"/>
    <w:basedOn w:val="Normal"/>
    <w:next w:val="Normal"/>
    <w:link w:val="Sous-titreCar"/>
    <w:uiPriority w:val="11"/>
    <w:semiHidden/>
    <w:unhideWhenUsed/>
    <w:qFormat/>
    <w:rsid w:val="007F12EA"/>
    <w:pPr>
      <w:numPr>
        <w:ilvl w:val="1"/>
      </w:numPr>
      <w:spacing w:after="160"/>
    </w:pPr>
    <w:rPr>
      <w:color w:val="5A5A5A" w:themeColor="text1" w:themeTint="A5"/>
      <w:spacing w:val="15"/>
    </w:rPr>
  </w:style>
  <w:style w:type="character" w:customStyle="1" w:styleId="Sous-titreCar">
    <w:name w:val="Sous-titre Car"/>
    <w:basedOn w:val="Policepardfaut"/>
    <w:link w:val="Sous-titre"/>
    <w:uiPriority w:val="11"/>
    <w:semiHidden/>
    <w:rsid w:val="007F12EA"/>
    <w:rPr>
      <w:rFonts w:ascii="Arial" w:hAnsi="Arial" w:cs="Arial"/>
      <w:color w:val="5A5A5A" w:themeColor="text1" w:themeTint="A5"/>
      <w:spacing w:val="15"/>
    </w:rPr>
  </w:style>
  <w:style w:type="character" w:styleId="Accentuationlgre">
    <w:name w:val="Subtle Emphasis"/>
    <w:basedOn w:val="Policepardfaut"/>
    <w:uiPriority w:val="19"/>
    <w:semiHidden/>
    <w:qFormat/>
    <w:rsid w:val="007F12EA"/>
    <w:rPr>
      <w:rFonts w:ascii="Arial" w:hAnsi="Arial" w:cs="Arial"/>
      <w:i/>
      <w:iCs/>
      <w:color w:val="404040" w:themeColor="text1" w:themeTint="BF"/>
      <w:sz w:val="22"/>
    </w:rPr>
  </w:style>
  <w:style w:type="character" w:styleId="Rfrencelgre">
    <w:name w:val="Subtle Reference"/>
    <w:basedOn w:val="Policepardfaut"/>
    <w:uiPriority w:val="31"/>
    <w:semiHidden/>
    <w:qFormat/>
    <w:rsid w:val="007F12EA"/>
    <w:rPr>
      <w:rFonts w:ascii="Arial" w:hAnsi="Arial" w:cs="Arial"/>
      <w:smallCaps/>
      <w:color w:val="5A5A5A" w:themeColor="text1" w:themeTint="A5"/>
      <w:sz w:val="22"/>
    </w:rPr>
  </w:style>
  <w:style w:type="table" w:styleId="Effetsdetableau3D1">
    <w:name w:val="Table 3D effects 1"/>
    <w:basedOn w:val="TableauNormal"/>
    <w:uiPriority w:val="99"/>
    <w:semiHidden/>
    <w:unhideWhenUsed/>
    <w:rsid w:val="007F12EA"/>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7F12EA"/>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7F12EA"/>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uiPriority w:val="99"/>
    <w:semiHidden/>
    <w:unhideWhenUsed/>
    <w:rsid w:val="007F12EA"/>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7F12EA"/>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7F12E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7F12EA"/>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uiPriority w:val="99"/>
    <w:semiHidden/>
    <w:unhideWhenUsed/>
    <w:rsid w:val="007F12E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7F12EA"/>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7F12EA"/>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uiPriority w:val="99"/>
    <w:semiHidden/>
    <w:unhideWhenUsed/>
    <w:rsid w:val="007F12EA"/>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7F12EA"/>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7F12EA"/>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7F12EA"/>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7F12EA"/>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uiPriority w:val="99"/>
    <w:semiHidden/>
    <w:unhideWhenUsed/>
    <w:rsid w:val="007F12E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uiPriority w:val="99"/>
    <w:semiHidden/>
    <w:unhideWhenUsed/>
    <w:rsid w:val="007F12EA"/>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etableau1">
    <w:name w:val="Table Grid 1"/>
    <w:basedOn w:val="TableauNormal"/>
    <w:uiPriority w:val="99"/>
    <w:semiHidden/>
    <w:unhideWhenUsed/>
    <w:rsid w:val="007F12EA"/>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7F12EA"/>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7F12EA"/>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7F12EA"/>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7F12EA"/>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7F12EA"/>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7F12EA"/>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7F12EA"/>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lledetableauclaire">
    <w:name w:val="Grid Table Light"/>
    <w:basedOn w:val="TableauNormal"/>
    <w:uiPriority w:val="45"/>
    <w:rsid w:val="007F12E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liste1">
    <w:name w:val="Table List 1"/>
    <w:basedOn w:val="TableauNormal"/>
    <w:uiPriority w:val="99"/>
    <w:semiHidden/>
    <w:unhideWhenUsed/>
    <w:rsid w:val="007F12E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0">
    <w:name w:val="Table List 2"/>
    <w:basedOn w:val="TableauNormal"/>
    <w:uiPriority w:val="99"/>
    <w:semiHidden/>
    <w:unhideWhenUsed/>
    <w:rsid w:val="007F12E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0">
    <w:name w:val="Table List 3"/>
    <w:basedOn w:val="TableauNormal"/>
    <w:uiPriority w:val="99"/>
    <w:semiHidden/>
    <w:unhideWhenUsed/>
    <w:rsid w:val="007F12EA"/>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0">
    <w:name w:val="Table List 4"/>
    <w:basedOn w:val="TableauNormal"/>
    <w:uiPriority w:val="99"/>
    <w:semiHidden/>
    <w:unhideWhenUsed/>
    <w:rsid w:val="007F12EA"/>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7F12EA"/>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7F12EA"/>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7F12E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7F12E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desrfrencesjuridiques">
    <w:name w:val="table of authorities"/>
    <w:basedOn w:val="Normal"/>
    <w:next w:val="Normal"/>
    <w:uiPriority w:val="99"/>
    <w:semiHidden/>
    <w:unhideWhenUsed/>
    <w:rsid w:val="007F12EA"/>
    <w:pPr>
      <w:ind w:left="220" w:hanging="220"/>
    </w:pPr>
  </w:style>
  <w:style w:type="paragraph" w:styleId="Tabledesillustrations">
    <w:name w:val="table of figures"/>
    <w:basedOn w:val="Normal"/>
    <w:next w:val="Normal"/>
    <w:uiPriority w:val="99"/>
    <w:semiHidden/>
    <w:unhideWhenUsed/>
    <w:rsid w:val="007F12EA"/>
  </w:style>
  <w:style w:type="table" w:styleId="Tableauprofessionnel">
    <w:name w:val="Table Professional"/>
    <w:basedOn w:val="TableauNormal"/>
    <w:uiPriority w:val="99"/>
    <w:semiHidden/>
    <w:unhideWhenUsed/>
    <w:rsid w:val="007F12EA"/>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0">
    <w:name w:val="Table Simple 1"/>
    <w:basedOn w:val="TableauNormal"/>
    <w:uiPriority w:val="99"/>
    <w:semiHidden/>
    <w:unhideWhenUsed/>
    <w:rsid w:val="007F12EA"/>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0">
    <w:name w:val="Table Simple 2"/>
    <w:basedOn w:val="TableauNormal"/>
    <w:uiPriority w:val="99"/>
    <w:semiHidden/>
    <w:unhideWhenUsed/>
    <w:rsid w:val="007F12E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0">
    <w:name w:val="Table Simple 3"/>
    <w:basedOn w:val="TableauNormal"/>
    <w:uiPriority w:val="99"/>
    <w:semiHidden/>
    <w:unhideWhenUsed/>
    <w:rsid w:val="007F12EA"/>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rsid w:val="007F12E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7F12E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semiHidden/>
    <w:unhideWhenUsed/>
    <w:rsid w:val="007F12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uiPriority w:val="99"/>
    <w:semiHidden/>
    <w:unhideWhenUsed/>
    <w:rsid w:val="007F12EA"/>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7F12EA"/>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7F12EA"/>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
    <w:name w:val="Title"/>
    <w:basedOn w:val="Normal"/>
    <w:next w:val="Normal"/>
    <w:link w:val="TitreCar"/>
    <w:uiPriority w:val="10"/>
    <w:semiHidden/>
    <w:qFormat/>
    <w:rsid w:val="007F12EA"/>
    <w:pPr>
      <w:contextualSpacing/>
    </w:pPr>
    <w:rPr>
      <w:rFonts w:eastAsiaTheme="majorEastAsia"/>
      <w:spacing w:val="-10"/>
      <w:kern w:val="28"/>
      <w:sz w:val="56"/>
      <w:szCs w:val="56"/>
    </w:rPr>
  </w:style>
  <w:style w:type="character" w:customStyle="1" w:styleId="TitreCar">
    <w:name w:val="Titre Car"/>
    <w:basedOn w:val="Policepardfaut"/>
    <w:link w:val="Titre"/>
    <w:uiPriority w:val="10"/>
    <w:semiHidden/>
    <w:rsid w:val="007F12EA"/>
    <w:rPr>
      <w:rFonts w:ascii="Arial" w:eastAsiaTheme="majorEastAsia" w:hAnsi="Arial" w:cs="Arial"/>
      <w:color w:val="auto"/>
      <w:spacing w:val="-10"/>
      <w:kern w:val="28"/>
      <w:sz w:val="56"/>
      <w:szCs w:val="56"/>
    </w:rPr>
  </w:style>
  <w:style w:type="paragraph" w:styleId="TitreTR">
    <w:name w:val="toa heading"/>
    <w:basedOn w:val="Normal"/>
    <w:next w:val="Normal"/>
    <w:uiPriority w:val="99"/>
    <w:semiHidden/>
    <w:unhideWhenUsed/>
    <w:rsid w:val="007F12EA"/>
    <w:pPr>
      <w:spacing w:before="120"/>
    </w:pPr>
    <w:rPr>
      <w:rFonts w:eastAsiaTheme="majorEastAsia"/>
      <w:b/>
      <w:bCs/>
    </w:rPr>
  </w:style>
  <w:style w:type="paragraph" w:styleId="TM1">
    <w:name w:val="toc 1"/>
    <w:basedOn w:val="Normal"/>
    <w:next w:val="Normal"/>
    <w:autoRedefine/>
    <w:uiPriority w:val="39"/>
    <w:semiHidden/>
    <w:unhideWhenUsed/>
    <w:rsid w:val="007F12EA"/>
    <w:pPr>
      <w:spacing w:after="100"/>
    </w:pPr>
  </w:style>
  <w:style w:type="paragraph" w:styleId="TM2">
    <w:name w:val="toc 2"/>
    <w:basedOn w:val="Normal"/>
    <w:next w:val="Normal"/>
    <w:autoRedefine/>
    <w:uiPriority w:val="39"/>
    <w:semiHidden/>
    <w:unhideWhenUsed/>
    <w:rsid w:val="007F12EA"/>
    <w:pPr>
      <w:spacing w:after="100"/>
      <w:ind w:left="220"/>
    </w:pPr>
  </w:style>
  <w:style w:type="paragraph" w:styleId="TM3">
    <w:name w:val="toc 3"/>
    <w:basedOn w:val="Normal"/>
    <w:next w:val="Normal"/>
    <w:autoRedefine/>
    <w:uiPriority w:val="39"/>
    <w:semiHidden/>
    <w:unhideWhenUsed/>
    <w:rsid w:val="007F12EA"/>
    <w:pPr>
      <w:spacing w:after="100"/>
      <w:ind w:left="440"/>
    </w:pPr>
  </w:style>
  <w:style w:type="paragraph" w:styleId="TM4">
    <w:name w:val="toc 4"/>
    <w:basedOn w:val="Normal"/>
    <w:next w:val="Normal"/>
    <w:autoRedefine/>
    <w:uiPriority w:val="39"/>
    <w:semiHidden/>
    <w:unhideWhenUsed/>
    <w:rsid w:val="007F12EA"/>
    <w:pPr>
      <w:spacing w:after="100"/>
      <w:ind w:left="660"/>
    </w:pPr>
  </w:style>
  <w:style w:type="paragraph" w:styleId="TM5">
    <w:name w:val="toc 5"/>
    <w:basedOn w:val="Normal"/>
    <w:next w:val="Normal"/>
    <w:autoRedefine/>
    <w:uiPriority w:val="39"/>
    <w:semiHidden/>
    <w:unhideWhenUsed/>
    <w:rsid w:val="007F12EA"/>
    <w:pPr>
      <w:spacing w:after="100"/>
      <w:ind w:left="880"/>
    </w:pPr>
  </w:style>
  <w:style w:type="paragraph" w:styleId="TM6">
    <w:name w:val="toc 6"/>
    <w:basedOn w:val="Normal"/>
    <w:next w:val="Normal"/>
    <w:autoRedefine/>
    <w:uiPriority w:val="39"/>
    <w:semiHidden/>
    <w:unhideWhenUsed/>
    <w:rsid w:val="007F12EA"/>
    <w:pPr>
      <w:spacing w:after="100"/>
      <w:ind w:left="1100"/>
    </w:pPr>
  </w:style>
  <w:style w:type="paragraph" w:styleId="TM7">
    <w:name w:val="toc 7"/>
    <w:basedOn w:val="Normal"/>
    <w:next w:val="Normal"/>
    <w:autoRedefine/>
    <w:uiPriority w:val="39"/>
    <w:semiHidden/>
    <w:unhideWhenUsed/>
    <w:rsid w:val="007F12EA"/>
    <w:pPr>
      <w:spacing w:after="100"/>
      <w:ind w:left="1320"/>
    </w:pPr>
  </w:style>
  <w:style w:type="paragraph" w:styleId="TM8">
    <w:name w:val="toc 8"/>
    <w:basedOn w:val="Normal"/>
    <w:next w:val="Normal"/>
    <w:autoRedefine/>
    <w:uiPriority w:val="39"/>
    <w:semiHidden/>
    <w:unhideWhenUsed/>
    <w:rsid w:val="007F12EA"/>
    <w:pPr>
      <w:spacing w:after="100"/>
      <w:ind w:left="1540"/>
    </w:pPr>
  </w:style>
  <w:style w:type="paragraph" w:styleId="TM9">
    <w:name w:val="toc 9"/>
    <w:basedOn w:val="Normal"/>
    <w:next w:val="Normal"/>
    <w:autoRedefine/>
    <w:uiPriority w:val="39"/>
    <w:semiHidden/>
    <w:unhideWhenUsed/>
    <w:rsid w:val="007F12EA"/>
    <w:pPr>
      <w:spacing w:after="100"/>
      <w:ind w:left="1760"/>
    </w:pPr>
  </w:style>
  <w:style w:type="paragraph" w:styleId="En-ttedetabledesmatires">
    <w:name w:val="TOC Heading"/>
    <w:basedOn w:val="Titre1"/>
    <w:next w:val="Normal"/>
    <w:uiPriority w:val="39"/>
    <w:semiHidden/>
    <w:unhideWhenUsed/>
    <w:qFormat/>
    <w:rsid w:val="007F12EA"/>
    <w:pPr>
      <w:spacing w:before="240"/>
      <w:outlineLvl w:val="9"/>
    </w:pPr>
    <w:rPr>
      <w:b w:val="0"/>
      <w:bCs w:val="0"/>
      <w:color w:val="276E8B" w:themeColor="accent1" w:themeShade="BF"/>
      <w:sz w:val="32"/>
      <w:szCs w:val="32"/>
    </w:rPr>
  </w:style>
  <w:style w:type="character" w:styleId="Mention">
    <w:name w:val="Mention"/>
    <w:basedOn w:val="Policepardfaut"/>
    <w:uiPriority w:val="99"/>
    <w:semiHidden/>
    <w:unhideWhenUsed/>
    <w:rsid w:val="007F12EA"/>
    <w:rPr>
      <w:rFonts w:ascii="Arial" w:hAnsi="Arial" w:cs="Arial"/>
      <w:color w:val="2B579A"/>
      <w:shd w:val="clear" w:color="auto" w:fill="E1DFDD"/>
    </w:rPr>
  </w:style>
  <w:style w:type="numbering" w:styleId="111111">
    <w:name w:val="Outline List 2"/>
    <w:basedOn w:val="Aucuneliste"/>
    <w:uiPriority w:val="99"/>
    <w:semiHidden/>
    <w:unhideWhenUsed/>
    <w:rsid w:val="007F12EA"/>
    <w:pPr>
      <w:numPr>
        <w:numId w:val="11"/>
      </w:numPr>
    </w:pPr>
  </w:style>
  <w:style w:type="numbering" w:styleId="1ai">
    <w:name w:val="Outline List 1"/>
    <w:basedOn w:val="Aucuneliste"/>
    <w:uiPriority w:val="99"/>
    <w:semiHidden/>
    <w:unhideWhenUsed/>
    <w:rsid w:val="007F12EA"/>
    <w:pPr>
      <w:numPr>
        <w:numId w:val="12"/>
      </w:numPr>
    </w:pPr>
  </w:style>
  <w:style w:type="character" w:styleId="Mot-dise">
    <w:name w:val="Hashtag"/>
    <w:basedOn w:val="Policepardfaut"/>
    <w:uiPriority w:val="99"/>
    <w:semiHidden/>
    <w:unhideWhenUsed/>
    <w:rsid w:val="007F12EA"/>
    <w:rPr>
      <w:rFonts w:ascii="Arial" w:hAnsi="Arial" w:cs="Arial"/>
      <w:color w:val="2B579A"/>
      <w:shd w:val="clear" w:color="auto" w:fill="E1DFDD"/>
    </w:rPr>
  </w:style>
  <w:style w:type="numbering" w:styleId="ArticleSection">
    <w:name w:val="Outline List 3"/>
    <w:basedOn w:val="Aucuneliste"/>
    <w:uiPriority w:val="99"/>
    <w:semiHidden/>
    <w:unhideWhenUsed/>
    <w:rsid w:val="007F12EA"/>
    <w:pPr>
      <w:numPr>
        <w:numId w:val="13"/>
      </w:numPr>
    </w:pPr>
  </w:style>
  <w:style w:type="character" w:styleId="SmartHyperlink">
    <w:name w:val="Smart Hyperlink"/>
    <w:basedOn w:val="Policepardfaut"/>
    <w:uiPriority w:val="99"/>
    <w:semiHidden/>
    <w:unhideWhenUsed/>
    <w:rsid w:val="007F12EA"/>
    <w:rPr>
      <w:rFonts w:ascii="Arial" w:hAnsi="Arial" w:cs="Arial"/>
      <w:u w:val="dotted"/>
    </w:rPr>
  </w:style>
  <w:style w:type="character" w:styleId="Mentionnonrsolue">
    <w:name w:val="Unresolved Mention"/>
    <w:basedOn w:val="Policepardfaut"/>
    <w:uiPriority w:val="99"/>
    <w:semiHidden/>
    <w:unhideWhenUsed/>
    <w:rsid w:val="007F12EA"/>
    <w:rPr>
      <w:rFonts w:ascii="Arial" w:hAnsi="Arial" w:cs="Arial"/>
      <w:color w:val="605E5C"/>
      <w:shd w:val="clear" w:color="auto" w:fill="E1DFDD"/>
    </w:rPr>
  </w:style>
  <w:style w:type="paragraph" w:customStyle="1" w:styleId="Default">
    <w:name w:val="Default"/>
    <w:rsid w:val="008E771C"/>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customStyle="1" w:styleId="gmail-m-2281549798561958310msolistparagraph">
    <w:name w:val="gmail-m_-2281549798561958310msolistparagraph"/>
    <w:basedOn w:val="Normal"/>
    <w:rsid w:val="001838F4"/>
    <w:pPr>
      <w:spacing w:before="100" w:beforeAutospacing="1" w:after="100" w:afterAutospacing="1"/>
    </w:pPr>
    <w:rPr>
      <w:rFonts w:ascii="Calibri" w:eastAsia="Calibri" w:hAnsi="Calibri" w:cs="Calibri"/>
      <w:sz w:val="22"/>
      <w:szCs w:val="22"/>
    </w:rPr>
  </w:style>
  <w:style w:type="paragraph" w:customStyle="1" w:styleId="Textecourantformule">
    <w:name w:val="Texte courant formule"/>
    <w:rsid w:val="000675C9"/>
    <w:pPr>
      <w:tabs>
        <w:tab w:val="left" w:pos="2042"/>
      </w:tabs>
      <w:autoSpaceDE w:val="0"/>
      <w:autoSpaceDN w:val="0"/>
      <w:spacing w:before="60" w:after="0" w:line="260" w:lineRule="exact"/>
      <w:jc w:val="both"/>
    </w:pPr>
    <w:rPr>
      <w:rFonts w:ascii="Helvetica" w:eastAsia="Times New Roman" w:hAnsi="Helvetica" w:cs="Helvetica"/>
      <w:color w:val="auto"/>
      <w:lang w:eastAsia="fr-FR"/>
    </w:rPr>
  </w:style>
  <w:style w:type="paragraph" w:customStyle="1" w:styleId="Standard">
    <w:name w:val="Standard"/>
    <w:rsid w:val="006F4F0E"/>
    <w:pPr>
      <w:widowControl w:val="0"/>
      <w:suppressAutoHyphens/>
      <w:autoSpaceDN w:val="0"/>
      <w:spacing w:after="0" w:line="240" w:lineRule="auto"/>
    </w:pPr>
    <w:rPr>
      <w:rFonts w:ascii="Times New Roman" w:eastAsia="Arial Unicode MS" w:hAnsi="Times New Roman" w:cs="Arial Unicode MS"/>
      <w:color w:val="auto"/>
      <w:kern w:val="3"/>
      <w:sz w:val="24"/>
      <w:szCs w:val="24"/>
      <w:lang w:eastAsia="zh-CN" w:bidi="hi-IN"/>
    </w:rPr>
  </w:style>
  <w:style w:type="character" w:customStyle="1" w:styleId="A1">
    <w:name w:val="A1"/>
    <w:rsid w:val="00345913"/>
    <w:rPr>
      <w:rFonts w:ascii="KERYCH+Dax-Bold" w:hAnsi="KERYCH+Dax-Bold" w:cs="KERYCH+Dax-Bold" w:hint="default"/>
      <w:color w:val="000000"/>
      <w:sz w:val="18"/>
      <w:szCs w:val="18"/>
    </w:rPr>
  </w:style>
  <w:style w:type="paragraph" w:customStyle="1" w:styleId="AuditConfirmationObjet">
    <w:name w:val="Audit_Confirmation_Objet"/>
    <w:basedOn w:val="Normal"/>
    <w:rsid w:val="006C1854"/>
    <w:pPr>
      <w:suppressAutoHyphens/>
      <w:spacing w:before="120" w:after="120"/>
    </w:pPr>
    <w:rPr>
      <w:sz w:val="22"/>
      <w:lang w:eastAsia="ar-SA"/>
    </w:rPr>
  </w:style>
  <w:style w:type="paragraph" w:customStyle="1" w:styleId="AuditConfirmationTexte">
    <w:name w:val="Audit_Confirmation_Texte"/>
    <w:basedOn w:val="Normal"/>
    <w:rsid w:val="006C1854"/>
    <w:pPr>
      <w:suppressAutoHyphens/>
      <w:spacing w:before="120"/>
      <w:jc w:val="both"/>
    </w:pPr>
    <w:rPr>
      <w:sz w:val="22"/>
      <w:lang w:eastAsia="ar-SA"/>
    </w:rPr>
  </w:style>
  <w:style w:type="paragraph" w:customStyle="1" w:styleId="AuditConfirmationRetrait">
    <w:name w:val="Audit_Confirmation_Retrait"/>
    <w:basedOn w:val="AuditConfirmationTexte"/>
    <w:rsid w:val="006C1854"/>
    <w:pPr>
      <w:ind w:left="567"/>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512397">
      <w:bodyDiv w:val="1"/>
      <w:marLeft w:val="0"/>
      <w:marRight w:val="0"/>
      <w:marTop w:val="0"/>
      <w:marBottom w:val="0"/>
      <w:divBdr>
        <w:top w:val="none" w:sz="0" w:space="0" w:color="auto"/>
        <w:left w:val="none" w:sz="0" w:space="0" w:color="auto"/>
        <w:bottom w:val="none" w:sz="0" w:space="0" w:color="auto"/>
        <w:right w:val="none" w:sz="0" w:space="0" w:color="auto"/>
      </w:divBdr>
    </w:div>
    <w:div w:id="300572435">
      <w:bodyDiv w:val="1"/>
      <w:marLeft w:val="0"/>
      <w:marRight w:val="0"/>
      <w:marTop w:val="0"/>
      <w:marBottom w:val="0"/>
      <w:divBdr>
        <w:top w:val="none" w:sz="0" w:space="0" w:color="auto"/>
        <w:left w:val="none" w:sz="0" w:space="0" w:color="auto"/>
        <w:bottom w:val="none" w:sz="0" w:space="0" w:color="auto"/>
        <w:right w:val="none" w:sz="0" w:space="0" w:color="auto"/>
      </w:divBdr>
    </w:div>
    <w:div w:id="820468209">
      <w:bodyDiv w:val="1"/>
      <w:marLeft w:val="0"/>
      <w:marRight w:val="0"/>
      <w:marTop w:val="0"/>
      <w:marBottom w:val="0"/>
      <w:divBdr>
        <w:top w:val="none" w:sz="0" w:space="0" w:color="auto"/>
        <w:left w:val="none" w:sz="0" w:space="0" w:color="auto"/>
        <w:bottom w:val="none" w:sz="0" w:space="0" w:color="auto"/>
        <w:right w:val="none" w:sz="0" w:space="0" w:color="auto"/>
      </w:divBdr>
      <w:divsChild>
        <w:div w:id="292444047">
          <w:marLeft w:val="0"/>
          <w:marRight w:val="0"/>
          <w:marTop w:val="0"/>
          <w:marBottom w:val="0"/>
          <w:divBdr>
            <w:top w:val="none" w:sz="0" w:space="0" w:color="auto"/>
            <w:left w:val="none" w:sz="0" w:space="0" w:color="auto"/>
            <w:bottom w:val="none" w:sz="0" w:space="0" w:color="auto"/>
            <w:right w:val="none" w:sz="0" w:space="0" w:color="auto"/>
          </w:divBdr>
          <w:divsChild>
            <w:div w:id="338505066">
              <w:marLeft w:val="0"/>
              <w:marRight w:val="0"/>
              <w:marTop w:val="0"/>
              <w:marBottom w:val="0"/>
              <w:divBdr>
                <w:top w:val="none" w:sz="0" w:space="0" w:color="auto"/>
                <w:left w:val="none" w:sz="0" w:space="0" w:color="auto"/>
                <w:bottom w:val="none" w:sz="0" w:space="0" w:color="auto"/>
                <w:right w:val="none" w:sz="0" w:space="0" w:color="auto"/>
              </w:divBdr>
            </w:div>
            <w:div w:id="158028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59869">
      <w:bodyDiv w:val="1"/>
      <w:marLeft w:val="0"/>
      <w:marRight w:val="0"/>
      <w:marTop w:val="0"/>
      <w:marBottom w:val="0"/>
      <w:divBdr>
        <w:top w:val="none" w:sz="0" w:space="0" w:color="auto"/>
        <w:left w:val="none" w:sz="0" w:space="0" w:color="auto"/>
        <w:bottom w:val="none" w:sz="0" w:space="0" w:color="auto"/>
        <w:right w:val="none" w:sz="0" w:space="0" w:color="auto"/>
      </w:divBdr>
    </w:div>
    <w:div w:id="1048605300">
      <w:bodyDiv w:val="1"/>
      <w:marLeft w:val="0"/>
      <w:marRight w:val="0"/>
      <w:marTop w:val="0"/>
      <w:marBottom w:val="0"/>
      <w:divBdr>
        <w:top w:val="none" w:sz="0" w:space="0" w:color="auto"/>
        <w:left w:val="none" w:sz="0" w:space="0" w:color="auto"/>
        <w:bottom w:val="none" w:sz="0" w:space="0" w:color="auto"/>
        <w:right w:val="none" w:sz="0" w:space="0" w:color="auto"/>
      </w:divBdr>
    </w:div>
    <w:div w:id="1132212700">
      <w:bodyDiv w:val="1"/>
      <w:marLeft w:val="0"/>
      <w:marRight w:val="0"/>
      <w:marTop w:val="0"/>
      <w:marBottom w:val="0"/>
      <w:divBdr>
        <w:top w:val="none" w:sz="0" w:space="0" w:color="auto"/>
        <w:left w:val="none" w:sz="0" w:space="0" w:color="auto"/>
        <w:bottom w:val="none" w:sz="0" w:space="0" w:color="auto"/>
        <w:right w:val="none" w:sz="0" w:space="0" w:color="auto"/>
      </w:divBdr>
    </w:div>
    <w:div w:id="1173179088">
      <w:bodyDiv w:val="1"/>
      <w:marLeft w:val="0"/>
      <w:marRight w:val="0"/>
      <w:marTop w:val="0"/>
      <w:marBottom w:val="0"/>
      <w:divBdr>
        <w:top w:val="none" w:sz="0" w:space="0" w:color="auto"/>
        <w:left w:val="none" w:sz="0" w:space="0" w:color="auto"/>
        <w:bottom w:val="none" w:sz="0" w:space="0" w:color="auto"/>
        <w:right w:val="none" w:sz="0" w:space="0" w:color="auto"/>
      </w:divBdr>
    </w:div>
    <w:div w:id="1269237487">
      <w:bodyDiv w:val="1"/>
      <w:marLeft w:val="0"/>
      <w:marRight w:val="0"/>
      <w:marTop w:val="0"/>
      <w:marBottom w:val="0"/>
      <w:divBdr>
        <w:top w:val="none" w:sz="0" w:space="0" w:color="auto"/>
        <w:left w:val="none" w:sz="0" w:space="0" w:color="auto"/>
        <w:bottom w:val="none" w:sz="0" w:space="0" w:color="auto"/>
        <w:right w:val="none" w:sz="0" w:space="0" w:color="auto"/>
      </w:divBdr>
    </w:div>
    <w:div w:id="1351223376">
      <w:bodyDiv w:val="1"/>
      <w:marLeft w:val="0"/>
      <w:marRight w:val="0"/>
      <w:marTop w:val="0"/>
      <w:marBottom w:val="0"/>
      <w:divBdr>
        <w:top w:val="none" w:sz="0" w:space="0" w:color="auto"/>
        <w:left w:val="none" w:sz="0" w:space="0" w:color="auto"/>
        <w:bottom w:val="none" w:sz="0" w:space="0" w:color="auto"/>
        <w:right w:val="none" w:sz="0" w:space="0" w:color="auto"/>
      </w:divBdr>
    </w:div>
    <w:div w:id="1745108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cr&#233;tariat\AppData\Roaming\Microsoft\Templates\Lettre%20&#224;%20en-t&#234;te%20Tons%20naturels.dotx" TargetMode="External"/></Relationships>
</file>

<file path=word/theme/theme1.xml><?xml version="1.0" encoding="utf-8"?>
<a:theme xmlns:a="http://schemas.openxmlformats.org/drawingml/2006/main" name="Personal Letterhead">
  <a:themeElements>
    <a:clrScheme name="Bleu vert">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BA7216-FBEF-4A6F-8E38-8B38144408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1145E8-85D2-4FA0-89C5-7995028C421A}">
  <ds:schemaRefs>
    <ds:schemaRef ds:uri="http://schemas.openxmlformats.org/officeDocument/2006/bibliography"/>
  </ds:schemaRefs>
</ds:datastoreItem>
</file>

<file path=customXml/itemProps3.xml><?xml version="1.0" encoding="utf-8"?>
<ds:datastoreItem xmlns:ds="http://schemas.openxmlformats.org/officeDocument/2006/customXml" ds:itemID="{D0F67B6E-C1E6-43AE-8F0E-1BFA4278F237}">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505D1EF1-8098-4F94-84E4-9E6AE0AB3C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Lettre à en-tête Tons naturels</Template>
  <TotalTime>82</TotalTime>
  <Pages>8</Pages>
  <Words>1457</Words>
  <Characters>8019</Characters>
  <Application>Microsoft Office Word</Application>
  <DocSecurity>0</DocSecurity>
  <Lines>66</Lines>
  <Paragraphs>18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CDSA 59</dc:creator>
  <cp:lastModifiedBy>CDSA 59</cp:lastModifiedBy>
  <cp:revision>10</cp:revision>
  <dcterms:created xsi:type="dcterms:W3CDTF">2026-01-12T14:01:00Z</dcterms:created>
  <dcterms:modified xsi:type="dcterms:W3CDTF">2026-01-12T15:23:00Z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