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5EB7A" w14:textId="226633E8" w:rsidR="0018311C" w:rsidRDefault="00310303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F316864" wp14:editId="6B8BD17B">
            <wp:simplePos x="0" y="0"/>
            <wp:positionH relativeFrom="page">
              <wp:align>right</wp:align>
            </wp:positionH>
            <wp:positionV relativeFrom="paragraph">
              <wp:posOffset>-711200</wp:posOffset>
            </wp:positionV>
            <wp:extent cx="7548443" cy="10678602"/>
            <wp:effectExtent l="0" t="0" r="0" b="8890"/>
            <wp:wrapNone/>
            <wp:docPr id="876974528" name="Image 10" descr="Une image contenant texte, affiche, logo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74528" name="Image 10" descr="Une image contenant texte, affiche, logo, graphis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43" cy="106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55A06" w14:textId="329B2A14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1698B11F" w14:textId="341E630F" w:rsidR="00ED0D5A" w:rsidRPr="00ED0D5A" w:rsidRDefault="00ED0D5A" w:rsidP="00ED0D5A">
      <w:pPr>
        <w:spacing w:before="100" w:beforeAutospacing="1" w:after="100" w:afterAutospacing="1"/>
      </w:pPr>
    </w:p>
    <w:p w14:paraId="2A596EA9" w14:textId="0047080D" w:rsidR="0016089C" w:rsidRPr="0016089C" w:rsidRDefault="0016089C" w:rsidP="0016089C">
      <w:pPr>
        <w:spacing w:before="100" w:beforeAutospacing="1" w:after="100" w:afterAutospacing="1"/>
      </w:pPr>
    </w:p>
    <w:p w14:paraId="638A6530" w14:textId="255EE801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1A7DDE7E" w14:textId="2DFFF144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046095A8" w14:textId="6427A64F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7D386994" w14:textId="7DCBB08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7F3A1175" w14:textId="21931938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704BAA39" w14:textId="3183A538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7E5E86F2" w14:textId="1D307E6C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464B6532" w14:textId="66426CE9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2C91D98B" w14:textId="63FB028A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0963A619" w14:textId="554D5092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2CB8F547" w14:textId="3FFF9FC5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60D9C69D" w14:textId="04BC3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6B7925E7" w14:textId="0B0B59BA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7AC5240E" w14:textId="4B77C13C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7AF7926C" w14:textId="562926CF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078A75B8" w14:textId="080FF119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620488A8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6787DCC1" w14:textId="68177470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68D04282" w14:textId="6A7AEB22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0EB25971" w14:textId="7B31BD15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7ACFC3A1" w14:textId="185BB919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4797D1C1" w14:textId="2732005D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67A8E5F9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6264B44D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78759F4F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2C4640CE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55CF8CE4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076E0BE7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4CCC025A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429A1AE7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7A544AE6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04079779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74069F06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19A8EB65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45083052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3D36C8F8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22BADE86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334663CE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0A54F852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09C3D527" w14:textId="77777777" w:rsidR="0016089C" w:rsidRDefault="0016089C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</w:p>
    <w:p w14:paraId="5C843C3B" w14:textId="5B89C17E" w:rsidR="0016089C" w:rsidRDefault="00310303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47F622A" wp14:editId="7EA73610">
            <wp:simplePos x="0" y="0"/>
            <wp:positionH relativeFrom="margin">
              <wp:align>left</wp:align>
            </wp:positionH>
            <wp:positionV relativeFrom="paragraph">
              <wp:posOffset>45444</wp:posOffset>
            </wp:positionV>
            <wp:extent cx="1349023" cy="811033"/>
            <wp:effectExtent l="0" t="0" r="3810" b="8255"/>
            <wp:wrapNone/>
            <wp:docPr id="2" name="Image 1" descr="Lambers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mbers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23" cy="8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9021904" wp14:editId="2AF71AC0">
            <wp:simplePos x="0" y="0"/>
            <wp:positionH relativeFrom="margin">
              <wp:posOffset>5306612</wp:posOffset>
            </wp:positionH>
            <wp:positionV relativeFrom="paragraph">
              <wp:posOffset>209219</wp:posOffset>
            </wp:positionV>
            <wp:extent cx="1654515" cy="579120"/>
            <wp:effectExtent l="0" t="0" r="3175" b="0"/>
            <wp:wrapNone/>
            <wp:docPr id="1078231376" name="Image 1" descr="Une image contenant texte, Police, Graphiqu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92993" name="Image 1" descr="Une image contenant texte, Police, Graphique, clipart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51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62B71" w14:textId="30E4FB4F" w:rsidR="00310303" w:rsidRDefault="00ED0D5A" w:rsidP="00ED0D5A">
      <w:pPr>
        <w:pStyle w:val="Textecourantformule"/>
        <w:tabs>
          <w:tab w:val="left" w:pos="141"/>
        </w:tabs>
        <w:spacing w:before="0" w:line="240" w:lineRule="auto"/>
        <w:jc w:val="center"/>
        <w:rPr>
          <w:rFonts w:ascii="Calibri" w:eastAsiaTheme="minorEastAsia" w:hAnsi="Calibri" w:cs="Calibri"/>
          <w:b/>
          <w:bCs/>
          <w:color w:val="4471C4"/>
          <w:sz w:val="40"/>
          <w:szCs w:val="40"/>
          <w:lang w:eastAsia="en-US"/>
        </w:rPr>
      </w:pPr>
      <w:r>
        <w:rPr>
          <w:rFonts w:ascii="Calibri" w:eastAsiaTheme="minorEastAsia" w:hAnsi="Calibri" w:cs="Calibri"/>
          <w:b/>
          <w:bCs/>
          <w:color w:val="4471C4"/>
          <w:sz w:val="40"/>
          <w:szCs w:val="40"/>
          <w:lang w:eastAsia="en-US"/>
        </w:rPr>
        <w:t xml:space="preserve">Journée </w:t>
      </w:r>
      <w:r w:rsidR="00310303">
        <w:rPr>
          <w:rFonts w:ascii="Calibri" w:eastAsiaTheme="minorEastAsia" w:hAnsi="Calibri" w:cs="Calibri"/>
          <w:b/>
          <w:bCs/>
          <w:color w:val="4471C4"/>
          <w:sz w:val="40"/>
          <w:szCs w:val="40"/>
          <w:lang w:eastAsia="en-US"/>
        </w:rPr>
        <w:t>multisports mixité</w:t>
      </w:r>
    </w:p>
    <w:p w14:paraId="1A0C0232" w14:textId="10BF27E6" w:rsidR="0057458A" w:rsidRPr="00ED0D5A" w:rsidRDefault="00ED0D5A" w:rsidP="00310303">
      <w:pPr>
        <w:pStyle w:val="Textecourantformule"/>
        <w:tabs>
          <w:tab w:val="left" w:pos="141"/>
        </w:tabs>
        <w:spacing w:before="0" w:line="240" w:lineRule="auto"/>
        <w:jc w:val="center"/>
        <w:rPr>
          <w:rFonts w:ascii="Calibri" w:eastAsiaTheme="minorEastAsia" w:hAnsi="Calibri" w:cs="Calibri"/>
          <w:b/>
          <w:bCs/>
          <w:color w:val="4471C4"/>
          <w:sz w:val="40"/>
          <w:szCs w:val="40"/>
          <w:lang w:eastAsia="en-US"/>
        </w:rPr>
      </w:pPr>
      <w:r>
        <w:rPr>
          <w:rFonts w:ascii="Calibri" w:eastAsiaTheme="minorEastAsia" w:hAnsi="Calibri" w:cs="Calibri"/>
          <w:b/>
          <w:bCs/>
          <w:color w:val="4471C4"/>
          <w:sz w:val="40"/>
          <w:szCs w:val="40"/>
          <w:lang w:eastAsia="en-US"/>
        </w:rPr>
        <w:t xml:space="preserve"> </w:t>
      </w:r>
      <w:r w:rsidR="00310303">
        <w:rPr>
          <w:rFonts w:ascii="Calibri" w:eastAsiaTheme="minorEastAsia" w:hAnsi="Calibri" w:cs="Calibri"/>
          <w:b/>
          <w:bCs/>
          <w:color w:val="4471C4"/>
          <w:sz w:val="40"/>
          <w:szCs w:val="40"/>
          <w:lang w:eastAsia="en-US"/>
        </w:rPr>
        <w:t xml:space="preserve">Un même regard autour du sport </w:t>
      </w:r>
    </w:p>
    <w:p w14:paraId="4301D44C" w14:textId="77777777" w:rsidR="00737524" w:rsidRPr="00737524" w:rsidRDefault="00737524" w:rsidP="00737524">
      <w:pPr>
        <w:pStyle w:val="Textecourantformule"/>
        <w:tabs>
          <w:tab w:val="left" w:pos="141"/>
        </w:tabs>
        <w:spacing w:before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ABDF82D" w14:textId="77777777" w:rsidR="00ED0D5A" w:rsidRDefault="00ED0D5A" w:rsidP="00A43414">
      <w:pPr>
        <w:autoSpaceDE w:val="0"/>
        <w:autoSpaceDN w:val="0"/>
        <w:adjustRightInd w:val="0"/>
        <w:spacing w:line="360" w:lineRule="auto"/>
        <w:ind w:left="709"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5440E78D" w14:textId="513A0AD2" w:rsidR="0057458A" w:rsidRPr="0057458A" w:rsidRDefault="0057458A" w:rsidP="00A43414">
      <w:pPr>
        <w:autoSpaceDE w:val="0"/>
        <w:autoSpaceDN w:val="0"/>
        <w:adjustRightInd w:val="0"/>
        <w:spacing w:line="360" w:lineRule="auto"/>
        <w:ind w:left="709"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 w:rsidRPr="0057458A">
        <w:rPr>
          <w:rFonts w:ascii="Calibri" w:eastAsiaTheme="minorEastAsia" w:hAnsi="Calibri" w:cs="Calibri"/>
          <w:color w:val="000000"/>
          <w:lang w:eastAsia="en-US"/>
        </w:rPr>
        <w:t xml:space="preserve">Mesdames, Messieurs, </w:t>
      </w:r>
    </w:p>
    <w:p w14:paraId="1ADF5CD1" w14:textId="05881606" w:rsidR="00E92445" w:rsidRPr="0057458A" w:rsidRDefault="0057458A" w:rsidP="00E074F6">
      <w:pPr>
        <w:autoSpaceDE w:val="0"/>
        <w:autoSpaceDN w:val="0"/>
        <w:adjustRightInd w:val="0"/>
        <w:spacing w:line="360" w:lineRule="auto"/>
        <w:ind w:left="709"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 w:rsidRPr="0057458A">
        <w:rPr>
          <w:rFonts w:ascii="Calibri" w:eastAsiaTheme="minorEastAsia" w:hAnsi="Calibri" w:cs="Calibri"/>
          <w:b/>
          <w:bCs/>
          <w:color w:val="000000"/>
          <w:lang w:eastAsia="en-US"/>
        </w:rPr>
        <w:t xml:space="preserve">La ligue Sport Adapté </w:t>
      </w:r>
      <w:r w:rsidR="00171A57" w:rsidRPr="0057458A">
        <w:rPr>
          <w:rFonts w:ascii="Calibri" w:eastAsiaTheme="minorEastAsia" w:hAnsi="Calibri" w:cs="Calibri"/>
          <w:b/>
          <w:bCs/>
          <w:color w:val="000000"/>
          <w:lang w:eastAsia="en-US"/>
        </w:rPr>
        <w:t>des hauts</w:t>
      </w:r>
      <w:r w:rsidRPr="0057458A">
        <w:rPr>
          <w:rFonts w:ascii="Calibri" w:eastAsiaTheme="minorEastAsia" w:hAnsi="Calibri" w:cs="Calibri"/>
          <w:b/>
          <w:bCs/>
          <w:color w:val="000000"/>
          <w:lang w:eastAsia="en-US"/>
        </w:rPr>
        <w:t xml:space="preserve"> de France </w:t>
      </w:r>
      <w:r w:rsidRPr="0057458A">
        <w:rPr>
          <w:rFonts w:ascii="Calibri" w:eastAsiaTheme="minorEastAsia" w:hAnsi="Calibri" w:cs="Calibri"/>
          <w:color w:val="000000"/>
          <w:lang w:eastAsia="en-US"/>
        </w:rPr>
        <w:t xml:space="preserve">en partenariat avec </w:t>
      </w:r>
      <w:r w:rsidR="006E1C10" w:rsidRPr="00ED0D5A">
        <w:rPr>
          <w:rFonts w:ascii="Calibri" w:eastAsiaTheme="minorEastAsia" w:hAnsi="Calibri" w:cs="Calibri"/>
          <w:b/>
          <w:bCs/>
          <w:color w:val="000000"/>
          <w:lang w:eastAsia="en-US"/>
        </w:rPr>
        <w:t>l</w:t>
      </w:r>
      <w:r w:rsidR="00310303">
        <w:rPr>
          <w:rFonts w:ascii="Calibri" w:eastAsiaTheme="minorEastAsia" w:hAnsi="Calibri" w:cs="Calibri"/>
          <w:b/>
          <w:bCs/>
          <w:color w:val="000000"/>
          <w:lang w:eastAsia="en-US"/>
        </w:rPr>
        <w:t>a ville de Lambersart</w:t>
      </w:r>
      <w:r w:rsidR="00ED0D5A">
        <w:rPr>
          <w:rFonts w:ascii="Calibri" w:eastAsiaTheme="minorEastAsia" w:hAnsi="Calibri" w:cs="Calibri"/>
          <w:color w:val="000000"/>
          <w:lang w:eastAsia="en-US"/>
        </w:rPr>
        <w:t xml:space="preserve"> </w:t>
      </w:r>
      <w:r w:rsidRPr="0057458A">
        <w:rPr>
          <w:rFonts w:ascii="Calibri" w:eastAsiaTheme="minorEastAsia" w:hAnsi="Calibri" w:cs="Calibri"/>
          <w:color w:val="000000"/>
          <w:lang w:eastAsia="en-US"/>
        </w:rPr>
        <w:t>vous invitent à participer</w:t>
      </w:r>
      <w:r w:rsidR="00ED0D5A">
        <w:rPr>
          <w:rFonts w:ascii="Calibri" w:eastAsiaTheme="minorEastAsia" w:hAnsi="Calibri" w:cs="Calibri"/>
          <w:color w:val="000000"/>
          <w:lang w:eastAsia="en-US"/>
        </w:rPr>
        <w:t xml:space="preserve"> à la journée </w:t>
      </w:r>
      <w:r w:rsidR="00310303">
        <w:rPr>
          <w:rFonts w:ascii="Calibri" w:eastAsiaTheme="minorEastAsia" w:hAnsi="Calibri" w:cs="Calibri"/>
          <w:color w:val="000000"/>
          <w:lang w:eastAsia="en-US"/>
        </w:rPr>
        <w:t>multisports mixité</w:t>
      </w:r>
      <w:r w:rsidR="00ED0D5A">
        <w:rPr>
          <w:rFonts w:ascii="Calibri" w:eastAsiaTheme="minorEastAsia" w:hAnsi="Calibri" w:cs="Calibri"/>
          <w:color w:val="000000"/>
          <w:lang w:eastAsia="en-US"/>
        </w:rPr>
        <w:t xml:space="preserve"> non compétitif</w:t>
      </w:r>
      <w:r w:rsidR="00310303">
        <w:rPr>
          <w:rFonts w:ascii="Calibri" w:eastAsiaTheme="minorEastAsia" w:hAnsi="Calibri" w:cs="Calibri"/>
          <w:color w:val="000000"/>
          <w:lang w:eastAsia="en-US"/>
        </w:rPr>
        <w:t xml:space="preserve"> « un même regard autour du sport </w:t>
      </w:r>
      <w:proofErr w:type="gramStart"/>
      <w:r w:rsidR="00310303">
        <w:rPr>
          <w:rFonts w:ascii="Calibri" w:eastAsiaTheme="minorEastAsia" w:hAnsi="Calibri" w:cs="Calibri"/>
          <w:color w:val="000000"/>
          <w:lang w:eastAsia="en-US"/>
        </w:rPr>
        <w:t xml:space="preserve">» </w:t>
      </w:r>
      <w:r w:rsidRPr="0057458A">
        <w:rPr>
          <w:rFonts w:ascii="Calibri" w:eastAsiaTheme="minorEastAsia" w:hAnsi="Calibri" w:cs="Calibri"/>
          <w:color w:val="000000"/>
          <w:lang w:eastAsia="en-US"/>
        </w:rPr>
        <w:t>,</w:t>
      </w:r>
      <w:proofErr w:type="gramEnd"/>
      <w:r w:rsidRPr="0057458A">
        <w:rPr>
          <w:rFonts w:ascii="Calibri" w:eastAsiaTheme="minorEastAsia" w:hAnsi="Calibri" w:cs="Calibri"/>
          <w:color w:val="000000"/>
          <w:lang w:eastAsia="en-US"/>
        </w:rPr>
        <w:t xml:space="preserve"> qui se déroulera </w:t>
      </w:r>
      <w:r w:rsidR="00E92445">
        <w:rPr>
          <w:rFonts w:ascii="Calibri" w:eastAsiaTheme="minorEastAsia" w:hAnsi="Calibri" w:cs="Calibri"/>
          <w:color w:val="000000"/>
          <w:lang w:eastAsia="en-US"/>
        </w:rPr>
        <w:t>le :</w:t>
      </w:r>
    </w:p>
    <w:p w14:paraId="6E6B8B7D" w14:textId="189E6280" w:rsidR="0057458A" w:rsidRDefault="00310303" w:rsidP="00A43414">
      <w:pPr>
        <w:autoSpaceDE w:val="0"/>
        <w:autoSpaceDN w:val="0"/>
        <w:adjustRightInd w:val="0"/>
        <w:jc w:val="center"/>
        <w:rPr>
          <w:rFonts w:ascii="Calibri" w:eastAsiaTheme="minorEastAsia" w:hAnsi="Calibri" w:cs="Calibri"/>
          <w:b/>
          <w:bCs/>
          <w:color w:val="EC7C30"/>
          <w:lang w:eastAsia="en-US"/>
        </w:rPr>
      </w:pPr>
      <w:r>
        <w:rPr>
          <w:rFonts w:ascii="Calibri" w:eastAsiaTheme="minorEastAsia" w:hAnsi="Calibri" w:cs="Calibri"/>
          <w:b/>
          <w:bCs/>
          <w:color w:val="EC7C30"/>
          <w:lang w:eastAsia="en-US"/>
        </w:rPr>
        <w:t>Jeudi</w:t>
      </w:r>
      <w:r w:rsidR="00E074F6">
        <w:rPr>
          <w:rFonts w:ascii="Calibri" w:eastAsiaTheme="minorEastAsia" w:hAnsi="Calibri" w:cs="Calibri"/>
          <w:b/>
          <w:bCs/>
          <w:color w:val="EC7C30"/>
          <w:lang w:eastAsia="en-US"/>
        </w:rPr>
        <w:t xml:space="preserve"> </w:t>
      </w:r>
      <w:r>
        <w:rPr>
          <w:rFonts w:ascii="Calibri" w:eastAsiaTheme="minorEastAsia" w:hAnsi="Calibri" w:cs="Calibri"/>
          <w:b/>
          <w:bCs/>
          <w:color w:val="EC7C30"/>
          <w:lang w:eastAsia="en-US"/>
        </w:rPr>
        <w:t xml:space="preserve">22 </w:t>
      </w:r>
      <w:proofErr w:type="gramStart"/>
      <w:r>
        <w:rPr>
          <w:rFonts w:ascii="Calibri" w:eastAsiaTheme="minorEastAsia" w:hAnsi="Calibri" w:cs="Calibri"/>
          <w:b/>
          <w:bCs/>
          <w:color w:val="EC7C30"/>
          <w:lang w:eastAsia="en-US"/>
        </w:rPr>
        <w:t>Mai</w:t>
      </w:r>
      <w:proofErr w:type="gramEnd"/>
      <w:r w:rsidR="00E074F6">
        <w:rPr>
          <w:rFonts w:ascii="Calibri" w:eastAsiaTheme="minorEastAsia" w:hAnsi="Calibri" w:cs="Calibri"/>
          <w:b/>
          <w:bCs/>
          <w:color w:val="EC7C30"/>
          <w:lang w:eastAsia="en-US"/>
        </w:rPr>
        <w:t xml:space="preserve"> 2025</w:t>
      </w:r>
    </w:p>
    <w:p w14:paraId="7522C83E" w14:textId="3E19A560" w:rsidR="000A5297" w:rsidRDefault="00964F55" w:rsidP="00A43414">
      <w:pPr>
        <w:autoSpaceDE w:val="0"/>
        <w:autoSpaceDN w:val="0"/>
        <w:adjustRightInd w:val="0"/>
        <w:jc w:val="center"/>
        <w:rPr>
          <w:rFonts w:ascii="Calibri" w:eastAsiaTheme="minorEastAsia" w:hAnsi="Calibri" w:cs="Calibri"/>
          <w:b/>
          <w:bCs/>
          <w:color w:val="EC7C30"/>
          <w:lang w:eastAsia="en-US"/>
        </w:rPr>
      </w:pPr>
      <w:r>
        <w:rPr>
          <w:rFonts w:ascii="Calibri" w:eastAsiaTheme="minorEastAsia" w:hAnsi="Calibri" w:cs="Calibri"/>
          <w:b/>
          <w:bCs/>
          <w:color w:val="EC7C30"/>
          <w:lang w:eastAsia="en-US"/>
        </w:rPr>
        <w:t xml:space="preserve">Lieu : </w:t>
      </w:r>
      <w:r w:rsidR="00310303" w:rsidRPr="00310303">
        <w:rPr>
          <w:rFonts w:ascii="Calibri" w:eastAsiaTheme="minorEastAsia" w:hAnsi="Calibri" w:cs="Calibri"/>
          <w:b/>
          <w:bCs/>
          <w:color w:val="EC7C30"/>
          <w:lang w:eastAsia="en-US"/>
        </w:rPr>
        <w:t xml:space="preserve">81 All. Georges </w:t>
      </w:r>
      <w:proofErr w:type="spellStart"/>
      <w:r w:rsidR="00310303" w:rsidRPr="00310303">
        <w:rPr>
          <w:rFonts w:ascii="Calibri" w:eastAsiaTheme="minorEastAsia" w:hAnsi="Calibri" w:cs="Calibri"/>
          <w:b/>
          <w:bCs/>
          <w:color w:val="EC7C30"/>
          <w:lang w:eastAsia="en-US"/>
        </w:rPr>
        <w:t>Delfosse</w:t>
      </w:r>
      <w:proofErr w:type="spellEnd"/>
      <w:r w:rsidR="00310303" w:rsidRPr="00310303">
        <w:rPr>
          <w:rFonts w:ascii="Calibri" w:eastAsiaTheme="minorEastAsia" w:hAnsi="Calibri" w:cs="Calibri"/>
          <w:b/>
          <w:bCs/>
          <w:color w:val="EC7C30"/>
          <w:lang w:eastAsia="en-US"/>
        </w:rPr>
        <w:t>, 59130 Lambersart</w:t>
      </w:r>
    </w:p>
    <w:p w14:paraId="7303AA15" w14:textId="77777777" w:rsidR="000248C2" w:rsidRDefault="000248C2" w:rsidP="00E074F6">
      <w:pPr>
        <w:ind w:right="827"/>
        <w:jc w:val="both"/>
        <w:rPr>
          <w:rFonts w:ascii="Calibri" w:eastAsia="Calibri" w:hAnsi="Calibri" w:cs="Calibri"/>
          <w:b/>
          <w:color w:val="000000"/>
        </w:rPr>
      </w:pPr>
    </w:p>
    <w:p w14:paraId="18A14CD1" w14:textId="6683C42C" w:rsidR="000248C2" w:rsidRDefault="000248C2" w:rsidP="00E074F6">
      <w:pPr>
        <w:ind w:left="709" w:right="827" w:hanging="10"/>
        <w:jc w:val="both"/>
        <w:rPr>
          <w:rFonts w:ascii="Calibri" w:eastAsia="Calibri" w:hAnsi="Calibri" w:cs="Calibri"/>
          <w:b/>
          <w:color w:val="000000"/>
        </w:rPr>
      </w:pPr>
      <w:r w:rsidRPr="000248C2">
        <w:rPr>
          <w:rFonts w:ascii="Calibri" w:eastAsia="Calibri" w:hAnsi="Calibri" w:cs="Calibri"/>
          <w:b/>
          <w:color w:val="000000"/>
        </w:rPr>
        <w:t xml:space="preserve">Cette manifestation est ouverte </w:t>
      </w:r>
      <w:r>
        <w:rPr>
          <w:rFonts w:ascii="Calibri" w:eastAsia="Calibri" w:hAnsi="Calibri" w:cs="Calibri"/>
          <w:b/>
          <w:color w:val="000000"/>
        </w:rPr>
        <w:t xml:space="preserve">aux </w:t>
      </w:r>
      <w:r w:rsidR="00ED0D5A">
        <w:rPr>
          <w:rFonts w:ascii="Calibri" w:eastAsia="Calibri" w:hAnsi="Calibri" w:cs="Calibri"/>
          <w:b/>
          <w:color w:val="000000"/>
        </w:rPr>
        <w:t>jeunes (-</w:t>
      </w:r>
      <w:r w:rsidR="00310303">
        <w:rPr>
          <w:rFonts w:ascii="Calibri" w:eastAsia="Calibri" w:hAnsi="Calibri" w:cs="Calibri"/>
          <w:b/>
          <w:color w:val="000000"/>
        </w:rPr>
        <w:t>16</w:t>
      </w:r>
      <w:r w:rsidR="00ED0D5A">
        <w:rPr>
          <w:rFonts w:ascii="Calibri" w:eastAsia="Calibri" w:hAnsi="Calibri" w:cs="Calibri"/>
          <w:b/>
          <w:color w:val="000000"/>
        </w:rPr>
        <w:t xml:space="preserve"> ans) </w:t>
      </w:r>
      <w:r w:rsidRPr="000248C2">
        <w:rPr>
          <w:rFonts w:ascii="Calibri" w:eastAsia="Calibri" w:hAnsi="Calibri" w:cs="Calibri"/>
          <w:b/>
          <w:color w:val="000000"/>
        </w:rPr>
        <w:t xml:space="preserve">possédant </w:t>
      </w:r>
      <w:r w:rsidR="00ED0D5A">
        <w:rPr>
          <w:rFonts w:ascii="Calibri" w:eastAsia="Calibri" w:hAnsi="Calibri" w:cs="Calibri"/>
          <w:b/>
          <w:color w:val="000000"/>
        </w:rPr>
        <w:t>une</w:t>
      </w:r>
      <w:r w:rsidRPr="000248C2">
        <w:rPr>
          <w:rFonts w:ascii="Calibri" w:eastAsia="Calibri" w:hAnsi="Calibri" w:cs="Calibri"/>
          <w:b/>
          <w:color w:val="000000"/>
        </w:rPr>
        <w:t xml:space="preserve"> licence FFSA compétitive </w:t>
      </w:r>
      <w:r w:rsidR="00ED0D5A">
        <w:rPr>
          <w:rFonts w:ascii="Calibri" w:eastAsia="Calibri" w:hAnsi="Calibri" w:cs="Calibri"/>
          <w:b/>
          <w:color w:val="000000"/>
        </w:rPr>
        <w:t>ou une licence FFSA non compétitive 2024/2025 ou une licence découverte FFSA</w:t>
      </w:r>
    </w:p>
    <w:p w14:paraId="5D36975A" w14:textId="77777777" w:rsidR="00E074F6" w:rsidRPr="000248C2" w:rsidRDefault="00E074F6" w:rsidP="00E074F6">
      <w:pPr>
        <w:ind w:left="709" w:right="827" w:hanging="10"/>
        <w:jc w:val="both"/>
        <w:rPr>
          <w:rFonts w:ascii="Calibri" w:eastAsia="Calibri" w:hAnsi="Calibri" w:cs="Calibri"/>
          <w:b/>
          <w:color w:val="000000"/>
        </w:rPr>
      </w:pPr>
    </w:p>
    <w:p w14:paraId="26051C45" w14:textId="77777777" w:rsidR="00E074F6" w:rsidRDefault="00E074F6" w:rsidP="00E074F6">
      <w:pPr>
        <w:ind w:left="709" w:right="827" w:hanging="10"/>
        <w:jc w:val="both"/>
        <w:rPr>
          <w:rFonts w:ascii="Calibri" w:eastAsia="Calibri" w:hAnsi="Calibri" w:cs="Calibri"/>
          <w:b/>
          <w:color w:val="000000"/>
        </w:rPr>
      </w:pPr>
    </w:p>
    <w:p w14:paraId="47FA3524" w14:textId="121A6B21" w:rsidR="00A43414" w:rsidRDefault="0097142B" w:rsidP="00E074F6">
      <w:pPr>
        <w:spacing w:after="24" w:line="259" w:lineRule="auto"/>
        <w:jc w:val="center"/>
        <w:rPr>
          <w:rFonts w:ascii="Calibri" w:eastAsia="Comic Sans MS" w:hAnsi="Calibri" w:cs="Calibri"/>
          <w:b/>
          <w:color w:val="FF0000"/>
          <w:szCs w:val="22"/>
        </w:rPr>
      </w:pPr>
      <w:r w:rsidRPr="0097142B">
        <w:rPr>
          <w:rFonts w:ascii="Calibri" w:eastAsia="Comic Sans MS" w:hAnsi="Calibri" w:cs="Calibri"/>
          <w:b/>
          <w:color w:val="FF0000"/>
          <w:szCs w:val="22"/>
        </w:rPr>
        <w:t>Aucune inscription ne sera prise en compte après le</w:t>
      </w:r>
      <w:r w:rsidR="00E074F6">
        <w:rPr>
          <w:rFonts w:ascii="Calibri" w:eastAsia="Comic Sans MS" w:hAnsi="Calibri" w:cs="Calibri"/>
          <w:b/>
          <w:color w:val="FF0000"/>
          <w:szCs w:val="22"/>
        </w:rPr>
        <w:t xml:space="preserve"> </w:t>
      </w:r>
      <w:r w:rsidR="00310303">
        <w:rPr>
          <w:rFonts w:ascii="Calibri" w:eastAsia="Comic Sans MS" w:hAnsi="Calibri" w:cs="Calibri"/>
          <w:b/>
          <w:color w:val="FF0000"/>
          <w:szCs w:val="22"/>
        </w:rPr>
        <w:t>05</w:t>
      </w:r>
      <w:r w:rsidR="00E074F6">
        <w:rPr>
          <w:rFonts w:ascii="Calibri" w:eastAsia="Comic Sans MS" w:hAnsi="Calibri" w:cs="Calibri"/>
          <w:b/>
          <w:color w:val="FF0000"/>
          <w:szCs w:val="22"/>
        </w:rPr>
        <w:t xml:space="preserve"> </w:t>
      </w:r>
      <w:r w:rsidR="00310303">
        <w:rPr>
          <w:rFonts w:ascii="Calibri" w:eastAsia="Comic Sans MS" w:hAnsi="Calibri" w:cs="Calibri"/>
          <w:b/>
          <w:color w:val="FF0000"/>
          <w:szCs w:val="22"/>
        </w:rPr>
        <w:t>mai</w:t>
      </w:r>
      <w:r w:rsidR="00E074F6">
        <w:rPr>
          <w:rFonts w:ascii="Calibri" w:eastAsia="Comic Sans MS" w:hAnsi="Calibri" w:cs="Calibri"/>
          <w:b/>
          <w:color w:val="FF0000"/>
          <w:szCs w:val="22"/>
        </w:rPr>
        <w:t xml:space="preserve"> 2025</w:t>
      </w:r>
    </w:p>
    <w:p w14:paraId="6BE4BF68" w14:textId="4542B6B2" w:rsidR="00E074F6" w:rsidRPr="00737524" w:rsidRDefault="00737524" w:rsidP="00737524">
      <w:pPr>
        <w:pStyle w:val="western"/>
        <w:spacing w:line="247" w:lineRule="auto"/>
        <w:jc w:val="center"/>
        <w:rPr>
          <w:rFonts w:ascii="Calibri" w:eastAsia="Comic Sans MS" w:hAnsi="Calibri" w:cs="Calibri"/>
          <w:b/>
          <w:color w:val="FF0000"/>
          <w:szCs w:val="22"/>
        </w:rPr>
      </w:pPr>
      <w:r>
        <w:rPr>
          <w:rFonts w:ascii="Calibri" w:eastAsia="Comic Sans MS" w:hAnsi="Calibri" w:cs="Calibri"/>
          <w:b/>
          <w:color w:val="FF0000"/>
          <w:szCs w:val="22"/>
        </w:rPr>
        <w:t xml:space="preserve">Inscription a envoyé </w:t>
      </w:r>
      <w:r w:rsidR="00A95D4D">
        <w:rPr>
          <w:rFonts w:ascii="Calibri" w:eastAsia="Comic Sans MS" w:hAnsi="Calibri" w:cs="Calibri"/>
          <w:b/>
          <w:color w:val="FF0000"/>
          <w:szCs w:val="22"/>
        </w:rPr>
        <w:t>à</w:t>
      </w:r>
      <w:r>
        <w:rPr>
          <w:rFonts w:ascii="Calibri" w:eastAsia="Comic Sans MS" w:hAnsi="Calibri" w:cs="Calibri"/>
          <w:b/>
          <w:color w:val="FF0000"/>
          <w:szCs w:val="22"/>
        </w:rPr>
        <w:t xml:space="preserve"> </w:t>
      </w:r>
      <w:r w:rsidR="00A95D4D">
        <w:rPr>
          <w:rFonts w:ascii="Calibri" w:eastAsia="Comic Sans MS" w:hAnsi="Calibri" w:cs="Calibri"/>
          <w:b/>
          <w:color w:val="FF0000"/>
          <w:szCs w:val="22"/>
        </w:rPr>
        <w:t>l’</w:t>
      </w:r>
      <w:r>
        <w:rPr>
          <w:rFonts w:ascii="Calibri" w:eastAsia="Comic Sans MS" w:hAnsi="Calibri" w:cs="Calibri"/>
          <w:b/>
          <w:color w:val="FF0000"/>
          <w:szCs w:val="22"/>
        </w:rPr>
        <w:t xml:space="preserve">adresse suivante : </w:t>
      </w:r>
      <w:r w:rsidR="00ED0D5A">
        <w:rPr>
          <w:rFonts w:asciiTheme="majorHAnsi" w:hAnsiTheme="majorHAnsi" w:cstheme="majorHAnsi"/>
          <w:color w:val="0070C0"/>
          <w:sz w:val="20"/>
          <w:szCs w:val="20"/>
        </w:rPr>
        <w:t>adrien.louchez@sportadapte.fr</w:t>
      </w:r>
    </w:p>
    <w:p w14:paraId="7551549B" w14:textId="5D9C9F2A" w:rsidR="0039049E" w:rsidRDefault="00E3298E" w:rsidP="00F16A3C">
      <w:pPr>
        <w:autoSpaceDE w:val="0"/>
        <w:autoSpaceDN w:val="0"/>
        <w:adjustRightInd w:val="0"/>
        <w:ind w:left="709" w:right="828"/>
        <w:jc w:val="both"/>
        <w:rPr>
          <w:rFonts w:ascii="Calibri" w:eastAsiaTheme="minorEastAsia" w:hAnsi="Calibri" w:cs="Calibri"/>
          <w:b/>
          <w:bCs/>
          <w:color w:val="000000"/>
          <w:lang w:eastAsia="en-US"/>
        </w:rPr>
      </w:pPr>
      <w:r w:rsidRPr="005274A9"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  <w:t>PROGRAMME</w:t>
      </w:r>
      <w:r w:rsidRPr="005274A9">
        <w:rPr>
          <w:rFonts w:ascii="Calibri" w:eastAsiaTheme="minorEastAsia" w:hAnsi="Calibri" w:cs="Calibri"/>
          <w:b/>
          <w:bCs/>
          <w:color w:val="000000"/>
          <w:lang w:eastAsia="en-US"/>
        </w:rPr>
        <w:t xml:space="preserve"> :</w:t>
      </w:r>
    </w:p>
    <w:p w14:paraId="4DCD4DBA" w14:textId="77777777" w:rsidR="00E074F6" w:rsidRDefault="00E074F6" w:rsidP="00A43414">
      <w:pPr>
        <w:autoSpaceDE w:val="0"/>
        <w:autoSpaceDN w:val="0"/>
        <w:adjustRightInd w:val="0"/>
        <w:ind w:left="709" w:right="828"/>
        <w:jc w:val="both"/>
        <w:rPr>
          <w:rFonts w:ascii="Calibri" w:eastAsiaTheme="minorEastAsia" w:hAnsi="Calibri" w:cs="Calibri"/>
          <w:b/>
          <w:bCs/>
          <w:color w:val="000000"/>
          <w:lang w:eastAsia="en-US"/>
        </w:rPr>
      </w:pPr>
    </w:p>
    <w:p w14:paraId="7D2494C4" w14:textId="3FDC7337" w:rsidR="00A43414" w:rsidRDefault="00310303" w:rsidP="00A43414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>9h30</w:t>
      </w:r>
      <w:r w:rsidR="00E074F6">
        <w:rPr>
          <w:rFonts w:ascii="Calibri" w:eastAsiaTheme="minorEastAsia" w:hAnsi="Calibri" w:cs="Calibri"/>
          <w:color w:val="000000"/>
          <w:lang w:eastAsia="en-US"/>
        </w:rPr>
        <w:t xml:space="preserve"> : </w:t>
      </w:r>
      <w:r w:rsidR="003D2489">
        <w:rPr>
          <w:rFonts w:ascii="Calibri" w:eastAsiaTheme="minorEastAsia" w:hAnsi="Calibri" w:cs="Calibri"/>
          <w:color w:val="000000"/>
          <w:lang w:eastAsia="en-US"/>
        </w:rPr>
        <w:t>A</w:t>
      </w:r>
      <w:r w:rsidR="00E074F6">
        <w:rPr>
          <w:rFonts w:ascii="Calibri" w:eastAsiaTheme="minorEastAsia" w:hAnsi="Calibri" w:cs="Calibri"/>
          <w:color w:val="000000"/>
          <w:lang w:eastAsia="en-US"/>
        </w:rPr>
        <w:t xml:space="preserve">ccueil </w:t>
      </w:r>
      <w:r w:rsidR="00ED0D5A">
        <w:rPr>
          <w:rFonts w:ascii="Calibri" w:eastAsiaTheme="minorEastAsia" w:hAnsi="Calibri" w:cs="Calibri"/>
          <w:color w:val="000000"/>
          <w:lang w:eastAsia="en-US"/>
        </w:rPr>
        <w:t xml:space="preserve">des participants </w:t>
      </w:r>
    </w:p>
    <w:p w14:paraId="3960E3B1" w14:textId="299E7879" w:rsidR="00A43414" w:rsidRDefault="00E074F6" w:rsidP="00310303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>10h</w:t>
      </w:r>
      <w:r w:rsidR="00310303">
        <w:rPr>
          <w:rFonts w:ascii="Calibri" w:eastAsiaTheme="minorEastAsia" w:hAnsi="Calibri" w:cs="Calibri"/>
          <w:color w:val="000000"/>
          <w:lang w:eastAsia="en-US"/>
        </w:rPr>
        <w:t>00</w:t>
      </w:r>
      <w:r w:rsidR="00ED0D5A" w:rsidRPr="00310303">
        <w:rPr>
          <w:rFonts w:ascii="Calibri" w:eastAsiaTheme="minorEastAsia" w:hAnsi="Calibri" w:cs="Calibri"/>
          <w:color w:val="000000"/>
          <w:lang w:eastAsia="en-US"/>
        </w:rPr>
        <w:t xml:space="preserve"> : Echauffement collectif </w:t>
      </w:r>
    </w:p>
    <w:p w14:paraId="513923C4" w14:textId="4C63653F" w:rsidR="00310303" w:rsidRPr="00310303" w:rsidRDefault="00310303" w:rsidP="00310303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 xml:space="preserve">10h15 : début des ateliers </w:t>
      </w:r>
    </w:p>
    <w:p w14:paraId="462A16CD" w14:textId="44F8D1C1" w:rsidR="00E074F6" w:rsidRDefault="00E074F6" w:rsidP="00A43414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>1</w:t>
      </w:r>
      <w:r w:rsidR="00ED0D5A">
        <w:rPr>
          <w:rFonts w:ascii="Calibri" w:eastAsiaTheme="minorEastAsia" w:hAnsi="Calibri" w:cs="Calibri"/>
          <w:color w:val="000000"/>
          <w:lang w:eastAsia="en-US"/>
        </w:rPr>
        <w:t>2h</w:t>
      </w:r>
      <w:r w:rsidR="00310303">
        <w:rPr>
          <w:rFonts w:ascii="Calibri" w:eastAsiaTheme="minorEastAsia" w:hAnsi="Calibri" w:cs="Calibri"/>
          <w:color w:val="000000"/>
          <w:lang w:eastAsia="en-US"/>
        </w:rPr>
        <w:t>15</w:t>
      </w:r>
      <w:r>
        <w:rPr>
          <w:rFonts w:ascii="Calibri" w:eastAsiaTheme="minorEastAsia" w:hAnsi="Calibri" w:cs="Calibri"/>
          <w:color w:val="000000"/>
          <w:lang w:eastAsia="en-US"/>
        </w:rPr>
        <w:t xml:space="preserve"> : </w:t>
      </w:r>
      <w:r w:rsidR="003D2489">
        <w:rPr>
          <w:rFonts w:ascii="Calibri" w:eastAsiaTheme="minorEastAsia" w:hAnsi="Calibri" w:cs="Calibri"/>
          <w:color w:val="000000"/>
          <w:lang w:eastAsia="en-US"/>
        </w:rPr>
        <w:t xml:space="preserve">Pause repas (prévoir pique-nique) </w:t>
      </w:r>
    </w:p>
    <w:p w14:paraId="25485BC5" w14:textId="025F006F" w:rsidR="00E074F6" w:rsidRDefault="00E074F6" w:rsidP="00A43414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>1</w:t>
      </w:r>
      <w:r w:rsidR="003D2489">
        <w:rPr>
          <w:rFonts w:ascii="Calibri" w:eastAsiaTheme="minorEastAsia" w:hAnsi="Calibri" w:cs="Calibri"/>
          <w:color w:val="000000"/>
          <w:lang w:eastAsia="en-US"/>
        </w:rPr>
        <w:t>3h</w:t>
      </w:r>
      <w:r w:rsidR="00310303">
        <w:rPr>
          <w:rFonts w:ascii="Calibri" w:eastAsiaTheme="minorEastAsia" w:hAnsi="Calibri" w:cs="Calibri"/>
          <w:color w:val="000000"/>
          <w:lang w:eastAsia="en-US"/>
        </w:rPr>
        <w:t>00</w:t>
      </w:r>
      <w:r>
        <w:rPr>
          <w:rFonts w:ascii="Calibri" w:eastAsiaTheme="minorEastAsia" w:hAnsi="Calibri" w:cs="Calibri"/>
          <w:color w:val="000000"/>
          <w:lang w:eastAsia="en-US"/>
        </w:rPr>
        <w:t xml:space="preserve"> : </w:t>
      </w:r>
      <w:r w:rsidR="003D2489">
        <w:rPr>
          <w:rFonts w:ascii="Calibri" w:eastAsiaTheme="minorEastAsia" w:hAnsi="Calibri" w:cs="Calibri"/>
          <w:color w:val="000000"/>
          <w:lang w:eastAsia="en-US"/>
        </w:rPr>
        <w:t xml:space="preserve">Reprise des ateliers </w:t>
      </w:r>
    </w:p>
    <w:p w14:paraId="3BFD6039" w14:textId="6C100FCC" w:rsidR="003D2489" w:rsidRDefault="003D2489" w:rsidP="00A43414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 xml:space="preserve">15h00 : Fin des ateliers </w:t>
      </w:r>
    </w:p>
    <w:p w14:paraId="21DED8E3" w14:textId="53F77A73" w:rsidR="00E074F6" w:rsidRDefault="00E074F6" w:rsidP="00A43414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>1</w:t>
      </w:r>
      <w:r w:rsidR="003D2489">
        <w:rPr>
          <w:rFonts w:ascii="Calibri" w:eastAsiaTheme="minorEastAsia" w:hAnsi="Calibri" w:cs="Calibri"/>
          <w:color w:val="000000"/>
          <w:lang w:eastAsia="en-US"/>
        </w:rPr>
        <w:t>5h15</w:t>
      </w:r>
      <w:r>
        <w:rPr>
          <w:rFonts w:ascii="Calibri" w:eastAsiaTheme="minorEastAsia" w:hAnsi="Calibri" w:cs="Calibri"/>
          <w:color w:val="000000"/>
          <w:lang w:eastAsia="en-US"/>
        </w:rPr>
        <w:t xml:space="preserve"> : </w:t>
      </w:r>
      <w:r w:rsidR="003D2489">
        <w:rPr>
          <w:rFonts w:ascii="Calibri" w:eastAsiaTheme="minorEastAsia" w:hAnsi="Calibri" w:cs="Calibri"/>
          <w:color w:val="000000"/>
          <w:lang w:eastAsia="en-US"/>
        </w:rPr>
        <w:t>R</w:t>
      </w:r>
      <w:r>
        <w:rPr>
          <w:rFonts w:ascii="Calibri" w:eastAsiaTheme="minorEastAsia" w:hAnsi="Calibri" w:cs="Calibri"/>
          <w:color w:val="000000"/>
          <w:lang w:eastAsia="en-US"/>
        </w:rPr>
        <w:t xml:space="preserve">emise des récompenses </w:t>
      </w:r>
    </w:p>
    <w:p w14:paraId="6811F3E8" w14:textId="0A102F78" w:rsidR="003D2489" w:rsidRDefault="003D2489" w:rsidP="00A43414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>15h30 : Fin de la manifestation</w:t>
      </w:r>
    </w:p>
    <w:p w14:paraId="40A44AF4" w14:textId="77777777" w:rsidR="00F16A3C" w:rsidRDefault="00F16A3C" w:rsidP="00F16A3C">
      <w:p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355AE9BA" w14:textId="2F5B94A9" w:rsidR="00F16A3C" w:rsidRDefault="00F16A3C" w:rsidP="00F16A3C">
      <w:pPr>
        <w:autoSpaceDE w:val="0"/>
        <w:autoSpaceDN w:val="0"/>
        <w:adjustRightInd w:val="0"/>
        <w:ind w:right="828"/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</w:pPr>
      <w:r w:rsidRPr="00F16A3C">
        <w:rPr>
          <w:rFonts w:ascii="Calibri" w:eastAsiaTheme="minorEastAsia" w:hAnsi="Calibri" w:cs="Calibri"/>
          <w:b/>
          <w:bCs/>
          <w:color w:val="000000"/>
          <w:lang w:eastAsia="en-US"/>
        </w:rPr>
        <w:t xml:space="preserve">            </w:t>
      </w:r>
      <w:r>
        <w:rPr>
          <w:rFonts w:ascii="Calibri" w:eastAsiaTheme="minorEastAsia" w:hAnsi="Calibri" w:cs="Calibri"/>
          <w:b/>
          <w:bCs/>
          <w:color w:val="000000"/>
          <w:lang w:eastAsia="en-US"/>
        </w:rPr>
        <w:t xml:space="preserve"> </w:t>
      </w:r>
      <w:r w:rsidRPr="00F16A3C"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  <w:t>I</w:t>
      </w:r>
      <w:r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  <w:t>NFORMATION :</w:t>
      </w:r>
      <w:r w:rsidRPr="00F16A3C"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  <w:t xml:space="preserve"> </w:t>
      </w:r>
    </w:p>
    <w:p w14:paraId="13B72CFF" w14:textId="77777777" w:rsidR="00F16A3C" w:rsidRDefault="00F16A3C" w:rsidP="00F16A3C">
      <w:pPr>
        <w:autoSpaceDE w:val="0"/>
        <w:autoSpaceDN w:val="0"/>
        <w:adjustRightInd w:val="0"/>
        <w:ind w:right="828"/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</w:pPr>
    </w:p>
    <w:p w14:paraId="186E179F" w14:textId="3BDC467E" w:rsidR="00F16A3C" w:rsidRPr="00F16A3C" w:rsidRDefault="00F16A3C" w:rsidP="00F16A3C">
      <w:pPr>
        <w:autoSpaceDE w:val="0"/>
        <w:autoSpaceDN w:val="0"/>
        <w:adjustRightInd w:val="0"/>
        <w:ind w:right="828"/>
        <w:rPr>
          <w:rFonts w:ascii="Calibri" w:eastAsiaTheme="minorEastAsia" w:hAnsi="Calibri" w:cs="Calibri"/>
          <w:color w:val="000000"/>
          <w:lang w:eastAsia="en-US"/>
        </w:rPr>
      </w:pPr>
      <w:r w:rsidRPr="00F16A3C">
        <w:rPr>
          <w:rFonts w:ascii="Calibri" w:eastAsiaTheme="minorEastAsia" w:hAnsi="Calibri" w:cs="Calibri"/>
          <w:color w:val="000000"/>
          <w:lang w:eastAsia="en-US"/>
        </w:rPr>
        <w:t>Merci de prévoir pour cette journée :</w:t>
      </w:r>
    </w:p>
    <w:p w14:paraId="020EC03E" w14:textId="77777777" w:rsidR="00F16A3C" w:rsidRDefault="00F16A3C" w:rsidP="00F16A3C">
      <w:pPr>
        <w:autoSpaceDE w:val="0"/>
        <w:autoSpaceDN w:val="0"/>
        <w:adjustRightInd w:val="0"/>
        <w:ind w:right="828"/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</w:pPr>
    </w:p>
    <w:p w14:paraId="5C6CEA58" w14:textId="77777777" w:rsidR="00F16A3C" w:rsidRDefault="00F16A3C" w:rsidP="00F16A3C">
      <w:pPr>
        <w:pStyle w:val="Paragraphedeliste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>
        <w:rPr>
          <w:rStyle w:val="Aucun"/>
        </w:rPr>
        <w:t xml:space="preserve">Tenue de sport (affaires de sports/ chaussures de sports) </w:t>
      </w:r>
    </w:p>
    <w:p w14:paraId="59671BB1" w14:textId="0DD552E4" w:rsidR="00F16A3C" w:rsidRDefault="00F16A3C" w:rsidP="00F16A3C">
      <w:pPr>
        <w:pStyle w:val="CorpsA"/>
        <w:numPr>
          <w:ilvl w:val="0"/>
          <w:numId w:val="40"/>
        </w:numPr>
        <w:spacing w:after="0" w:line="240" w:lineRule="auto"/>
        <w:jc w:val="both"/>
        <w:rPr>
          <w:rStyle w:val="Aucun"/>
          <w:rFonts w:ascii="Times New Roman" w:hAnsi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</w:rPr>
        <w:t xml:space="preserve">Bouteille d’eau/gourde  </w:t>
      </w:r>
    </w:p>
    <w:p w14:paraId="57EA7232" w14:textId="77777777" w:rsidR="00F16A3C" w:rsidRDefault="00F16A3C" w:rsidP="00F16A3C">
      <w:pPr>
        <w:autoSpaceDE w:val="0"/>
        <w:autoSpaceDN w:val="0"/>
        <w:adjustRightInd w:val="0"/>
        <w:ind w:right="828"/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</w:pPr>
    </w:p>
    <w:p w14:paraId="21F22FB6" w14:textId="77777777" w:rsidR="00F16A3C" w:rsidRPr="00F16A3C" w:rsidRDefault="00F16A3C" w:rsidP="00F16A3C">
      <w:pPr>
        <w:autoSpaceDE w:val="0"/>
        <w:autoSpaceDN w:val="0"/>
        <w:adjustRightInd w:val="0"/>
        <w:ind w:right="828"/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</w:pPr>
    </w:p>
    <w:p w14:paraId="23A34B8A" w14:textId="25B9867D" w:rsidR="00F16A3C" w:rsidRDefault="00F16A3C" w:rsidP="00F16A3C">
      <w:pPr>
        <w:pStyle w:val="CorpsB"/>
        <w:jc w:val="center"/>
        <w:rPr>
          <w:rStyle w:val="Aucun"/>
          <w:b/>
          <w:bCs/>
          <w:color w:val="FF0000"/>
          <w:sz w:val="40"/>
          <w:szCs w:val="40"/>
          <w:u w:color="FF0000"/>
        </w:rPr>
      </w:pPr>
      <w:r>
        <w:rPr>
          <w:rStyle w:val="Aucun"/>
          <w:b/>
          <w:bCs/>
          <w:color w:val="FF0000"/>
          <w:sz w:val="40"/>
          <w:szCs w:val="40"/>
          <w:u w:color="FF0000"/>
        </w:rPr>
        <w:t>Dans un souci d</w:t>
      </w:r>
      <w:r>
        <w:rPr>
          <w:rStyle w:val="Aucun"/>
          <w:rFonts w:ascii="Arial Unicode MS" w:hAnsi="Arial Unicode MS"/>
          <w:color w:val="FF0000"/>
          <w:sz w:val="40"/>
          <w:szCs w:val="40"/>
          <w:u w:color="FF0000"/>
        </w:rPr>
        <w:t>’</w:t>
      </w:r>
      <w:r>
        <w:rPr>
          <w:rStyle w:val="Aucun"/>
          <w:b/>
          <w:bCs/>
          <w:color w:val="FF0000"/>
          <w:sz w:val="40"/>
          <w:szCs w:val="40"/>
          <w:u w:color="FF0000"/>
        </w:rPr>
        <w:t xml:space="preserve">organisation, la manifestation est limitée à </w:t>
      </w:r>
      <w:r w:rsidR="00310303">
        <w:rPr>
          <w:rStyle w:val="Aucun"/>
          <w:b/>
          <w:bCs/>
          <w:color w:val="FF0000"/>
          <w:sz w:val="40"/>
          <w:szCs w:val="40"/>
          <w:u w:color="FF0000"/>
        </w:rPr>
        <w:t>40</w:t>
      </w:r>
      <w:r>
        <w:rPr>
          <w:rStyle w:val="Aucun"/>
          <w:b/>
          <w:bCs/>
          <w:color w:val="FF0000"/>
          <w:sz w:val="40"/>
          <w:szCs w:val="40"/>
          <w:u w:color="FF0000"/>
        </w:rPr>
        <w:t xml:space="preserve"> participants</w:t>
      </w:r>
    </w:p>
    <w:p w14:paraId="59106EB6" w14:textId="77777777" w:rsidR="00F16A3C" w:rsidRDefault="00F16A3C" w:rsidP="00171A57">
      <w:pPr>
        <w:spacing w:line="259" w:lineRule="auto"/>
        <w:ind w:right="3"/>
        <w:rPr>
          <w:rFonts w:ascii="Calibri" w:eastAsia="Comic Sans MS" w:hAnsi="Calibri" w:cs="Calibri"/>
          <w:color w:val="000000"/>
          <w:sz w:val="36"/>
          <w:szCs w:val="28"/>
        </w:rPr>
      </w:pPr>
      <w:bookmarkStart w:id="1" w:name="_Hlk184047316"/>
    </w:p>
    <w:p w14:paraId="17885B7C" w14:textId="5061D053" w:rsidR="00171A57" w:rsidRPr="001C215F" w:rsidRDefault="00171A57" w:rsidP="00F16A3C">
      <w:pPr>
        <w:spacing w:line="259" w:lineRule="auto"/>
        <w:ind w:right="3"/>
        <w:jc w:val="center"/>
        <w:rPr>
          <w:rFonts w:ascii="Calibri" w:eastAsia="Comic Sans MS" w:hAnsi="Calibri" w:cs="Calibri"/>
          <w:color w:val="000000"/>
          <w:sz w:val="32"/>
          <w:szCs w:val="28"/>
        </w:rPr>
      </w:pPr>
      <w:bookmarkStart w:id="2" w:name="_Hlk188364801"/>
      <w:r w:rsidRPr="001C215F">
        <w:rPr>
          <w:rFonts w:ascii="Calibri" w:eastAsia="Comic Sans MS" w:hAnsi="Calibri" w:cs="Calibri"/>
          <w:color w:val="000000"/>
          <w:sz w:val="36"/>
          <w:szCs w:val="28"/>
        </w:rPr>
        <w:lastRenderedPageBreak/>
        <w:t>Fiche d'inscription</w:t>
      </w:r>
      <w:r w:rsidR="00F16A3C">
        <w:rPr>
          <w:rFonts w:ascii="Calibri" w:eastAsia="Comic Sans MS" w:hAnsi="Calibri" w:cs="Calibri"/>
          <w:color w:val="000000"/>
          <w:sz w:val="36"/>
          <w:szCs w:val="28"/>
        </w:rPr>
        <w:t xml:space="preserve"> journée </w:t>
      </w:r>
      <w:r w:rsidR="00A32D1C">
        <w:rPr>
          <w:rFonts w:ascii="Calibri" w:eastAsia="Comic Sans MS" w:hAnsi="Calibri" w:cs="Calibri"/>
          <w:color w:val="000000"/>
          <w:sz w:val="36"/>
          <w:szCs w:val="28"/>
        </w:rPr>
        <w:t xml:space="preserve">multisports mixité </w:t>
      </w:r>
      <w:r w:rsidR="00F16A3C">
        <w:rPr>
          <w:rFonts w:ascii="Calibri" w:eastAsia="Comic Sans MS" w:hAnsi="Calibri" w:cs="Calibri"/>
          <w:color w:val="000000"/>
          <w:sz w:val="36"/>
          <w:szCs w:val="28"/>
        </w:rPr>
        <w:t>2</w:t>
      </w:r>
      <w:r w:rsidR="00A32D1C">
        <w:rPr>
          <w:rFonts w:ascii="Calibri" w:eastAsia="Comic Sans MS" w:hAnsi="Calibri" w:cs="Calibri"/>
          <w:color w:val="000000"/>
          <w:sz w:val="36"/>
          <w:szCs w:val="28"/>
        </w:rPr>
        <w:t>2</w:t>
      </w:r>
      <w:r w:rsidR="00F16A3C">
        <w:rPr>
          <w:rFonts w:ascii="Calibri" w:eastAsia="Comic Sans MS" w:hAnsi="Calibri" w:cs="Calibri"/>
          <w:color w:val="000000"/>
          <w:sz w:val="36"/>
          <w:szCs w:val="28"/>
        </w:rPr>
        <w:t>/0</w:t>
      </w:r>
      <w:r w:rsidR="00A32D1C">
        <w:rPr>
          <w:rFonts w:ascii="Calibri" w:eastAsia="Comic Sans MS" w:hAnsi="Calibri" w:cs="Calibri"/>
          <w:color w:val="000000"/>
          <w:sz w:val="36"/>
          <w:szCs w:val="28"/>
        </w:rPr>
        <w:t>5</w:t>
      </w:r>
      <w:r w:rsidR="00F16A3C">
        <w:rPr>
          <w:rFonts w:ascii="Calibri" w:eastAsia="Comic Sans MS" w:hAnsi="Calibri" w:cs="Calibri"/>
          <w:color w:val="000000"/>
          <w:sz w:val="36"/>
          <w:szCs w:val="28"/>
        </w:rPr>
        <w:t>/2025</w:t>
      </w:r>
    </w:p>
    <w:p w14:paraId="652A6FA6" w14:textId="22085AD6" w:rsidR="00171A57" w:rsidRPr="001C215F" w:rsidRDefault="00171A57" w:rsidP="00171A57">
      <w:pPr>
        <w:spacing w:after="24" w:line="259" w:lineRule="auto"/>
        <w:ind w:left="284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1C215F">
        <w:rPr>
          <w:rFonts w:ascii="Calibri" w:eastAsia="Comic Sans MS" w:hAnsi="Calibri" w:cs="Calibri"/>
          <w:color w:val="000000"/>
          <w:sz w:val="32"/>
          <w:szCs w:val="28"/>
        </w:rPr>
        <w:t xml:space="preserve">A retourner avant le : </w:t>
      </w:r>
      <w:r w:rsidRPr="001C215F">
        <w:rPr>
          <w:rFonts w:ascii="Calibri" w:eastAsia="Comic Sans MS" w:hAnsi="Calibri" w:cs="Calibri"/>
          <w:b/>
          <w:color w:val="FF0000"/>
          <w:sz w:val="32"/>
          <w:szCs w:val="28"/>
        </w:rPr>
        <w:t xml:space="preserve"> </w:t>
      </w:r>
      <w:r w:rsidR="00310303">
        <w:rPr>
          <w:rFonts w:ascii="Calibri" w:eastAsia="Comic Sans MS" w:hAnsi="Calibri" w:cs="Calibri"/>
          <w:b/>
          <w:sz w:val="32"/>
          <w:szCs w:val="28"/>
        </w:rPr>
        <w:t>05</w:t>
      </w:r>
      <w:r w:rsidRPr="00737524">
        <w:rPr>
          <w:rFonts w:ascii="Calibri" w:eastAsia="Comic Sans MS" w:hAnsi="Calibri" w:cs="Calibri"/>
          <w:b/>
          <w:sz w:val="32"/>
          <w:szCs w:val="28"/>
        </w:rPr>
        <w:t>/0</w:t>
      </w:r>
      <w:r w:rsidR="00310303">
        <w:rPr>
          <w:rFonts w:ascii="Calibri" w:eastAsia="Comic Sans MS" w:hAnsi="Calibri" w:cs="Calibri"/>
          <w:b/>
          <w:sz w:val="32"/>
          <w:szCs w:val="28"/>
        </w:rPr>
        <w:t>5</w:t>
      </w:r>
      <w:r w:rsidRPr="00737524">
        <w:rPr>
          <w:rFonts w:ascii="Calibri" w:eastAsia="Comic Sans MS" w:hAnsi="Calibri" w:cs="Calibri"/>
          <w:b/>
          <w:sz w:val="32"/>
          <w:szCs w:val="28"/>
        </w:rPr>
        <w:t>/2025</w:t>
      </w:r>
    </w:p>
    <w:p w14:paraId="263C63E1" w14:textId="3F1579FA" w:rsidR="00171A57" w:rsidRPr="00F16A3C" w:rsidRDefault="00171A57" w:rsidP="00F16A3C">
      <w:pPr>
        <w:keepNext/>
        <w:numPr>
          <w:ilvl w:val="1"/>
          <w:numId w:val="0"/>
        </w:numPr>
        <w:tabs>
          <w:tab w:val="num" w:pos="576"/>
        </w:tabs>
        <w:suppressAutoHyphens/>
        <w:jc w:val="center"/>
        <w:outlineLvl w:val="1"/>
        <w:rPr>
          <w:rFonts w:ascii="Calibri" w:eastAsia="Arial Unicode MS" w:hAnsi="Calibri" w:cs="Calibri"/>
          <w:sz w:val="28"/>
          <w:szCs w:val="28"/>
          <w:lang w:eastAsia="ar-SA"/>
        </w:rPr>
      </w:pPr>
      <w:r w:rsidRPr="001C215F">
        <w:rPr>
          <w:rFonts w:ascii="Calibri" w:hAnsi="Calibri" w:cs="Calibri"/>
          <w:b/>
          <w:bCs/>
          <w:color w:val="0070C0"/>
        </w:rPr>
        <w:tab/>
      </w:r>
      <w:r w:rsidRPr="001C215F">
        <w:rPr>
          <w:rFonts w:ascii="Calibri" w:eastAsia="Arial Unicode MS" w:hAnsi="Calibri" w:cs="Calibri"/>
          <w:i/>
          <w:color w:val="FF0000"/>
          <w:sz w:val="28"/>
          <w:szCs w:val="28"/>
          <w:lang w:eastAsia="ar-SA"/>
        </w:rPr>
        <w:t xml:space="preserve">A renvoyer </w:t>
      </w:r>
      <w:proofErr w:type="gramStart"/>
      <w:r w:rsidRPr="001C215F">
        <w:rPr>
          <w:rFonts w:ascii="Calibri" w:eastAsia="Arial Unicode MS" w:hAnsi="Calibri" w:cs="Calibri"/>
          <w:i/>
          <w:color w:val="FF0000"/>
          <w:sz w:val="28"/>
          <w:szCs w:val="28"/>
          <w:lang w:eastAsia="ar-SA"/>
        </w:rPr>
        <w:t>à</w:t>
      </w:r>
      <w:r w:rsidRPr="00737524">
        <w:rPr>
          <w:rFonts w:asciiTheme="majorHAnsi" w:hAnsiTheme="majorHAnsi" w:cstheme="majorHAnsi"/>
          <w:color w:val="0070C0"/>
          <w:sz w:val="20"/>
          <w:szCs w:val="20"/>
        </w:rPr>
        <w:t xml:space="preserve"> </w:t>
      </w:r>
      <w:r>
        <w:rPr>
          <w:rFonts w:asciiTheme="majorHAnsi" w:hAnsiTheme="majorHAnsi" w:cstheme="majorHAnsi"/>
          <w:color w:val="0070C0"/>
          <w:sz w:val="20"/>
          <w:szCs w:val="20"/>
        </w:rPr>
        <w:t xml:space="preserve"> </w:t>
      </w:r>
      <w:r w:rsidR="00F16A3C">
        <w:rPr>
          <w:rFonts w:asciiTheme="majorHAnsi" w:hAnsiTheme="majorHAnsi" w:cstheme="majorHAnsi"/>
          <w:color w:val="0070C0"/>
          <w:sz w:val="20"/>
          <w:szCs w:val="20"/>
        </w:rPr>
        <w:t>adrien.louchez@sportadapte.fr</w:t>
      </w:r>
      <w:proofErr w:type="gramEnd"/>
    </w:p>
    <w:p w14:paraId="75D08281" w14:textId="77777777" w:rsidR="00171A57" w:rsidRPr="001C215F" w:rsidRDefault="00171A57" w:rsidP="00171A57">
      <w:pPr>
        <w:spacing w:after="67" w:line="259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1C215F">
        <w:rPr>
          <w:rFonts w:ascii="Calibri" w:eastAsia="Comic Sans MS" w:hAnsi="Calibri" w:cs="Calibri"/>
          <w:color w:val="000000"/>
          <w:szCs w:val="22"/>
        </w:rPr>
        <w:t xml:space="preserve">Association : </w:t>
      </w:r>
      <w:r w:rsidRPr="001C215F">
        <w:rPr>
          <w:rFonts w:ascii="Calibri" w:eastAsia="Comic Sans MS" w:hAnsi="Calibri" w:cs="Calibri"/>
          <w:color w:val="000000"/>
          <w:szCs w:val="22"/>
        </w:rPr>
        <w:tab/>
      </w:r>
      <w:r w:rsidRPr="001C215F">
        <w:rPr>
          <w:rFonts w:ascii="Calibri" w:eastAsia="Comic Sans MS" w:hAnsi="Calibri" w:cs="Calibri"/>
          <w:color w:val="000000"/>
          <w:szCs w:val="22"/>
        </w:rPr>
        <w:tab/>
        <w:t>………………………………………….</w:t>
      </w:r>
    </w:p>
    <w:p w14:paraId="5B2B91E9" w14:textId="77777777" w:rsidR="00171A57" w:rsidRPr="001C215F" w:rsidRDefault="00171A57" w:rsidP="00171A57">
      <w:pPr>
        <w:spacing w:after="67" w:line="259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1C215F">
        <w:rPr>
          <w:rFonts w:ascii="Calibri" w:eastAsia="Comic Sans MS" w:hAnsi="Calibri" w:cs="Calibri"/>
          <w:color w:val="000000"/>
          <w:szCs w:val="22"/>
        </w:rPr>
        <w:t xml:space="preserve">N° d'affiliation : </w:t>
      </w:r>
      <w:r w:rsidRPr="001C215F">
        <w:rPr>
          <w:rFonts w:ascii="Calibri" w:eastAsia="Comic Sans MS" w:hAnsi="Calibri" w:cs="Calibri"/>
          <w:color w:val="000000"/>
          <w:szCs w:val="22"/>
        </w:rPr>
        <w:tab/>
        <w:t>…………………………………</w:t>
      </w:r>
      <w:r>
        <w:rPr>
          <w:rFonts w:ascii="Calibri" w:eastAsia="Comic Sans MS" w:hAnsi="Calibri" w:cs="Calibri"/>
          <w:color w:val="000000"/>
          <w:szCs w:val="22"/>
        </w:rPr>
        <w:t>……</w:t>
      </w:r>
      <w:r w:rsidRPr="001C215F">
        <w:rPr>
          <w:rFonts w:ascii="Calibri" w:eastAsia="Comic Sans MS" w:hAnsi="Calibri" w:cs="Calibri"/>
          <w:color w:val="000000"/>
          <w:szCs w:val="22"/>
        </w:rPr>
        <w:t>….</w:t>
      </w:r>
    </w:p>
    <w:p w14:paraId="31898C02" w14:textId="77777777" w:rsidR="00171A57" w:rsidRDefault="00171A57" w:rsidP="00171A57">
      <w:pPr>
        <w:spacing w:after="67" w:line="259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1C215F">
        <w:rPr>
          <w:rFonts w:ascii="Calibri" w:eastAsia="Comic Sans MS" w:hAnsi="Calibri" w:cs="Calibri"/>
          <w:color w:val="000000"/>
          <w:szCs w:val="22"/>
        </w:rPr>
        <w:t>Nom du responsable : ………………………………………….</w:t>
      </w:r>
      <w:r w:rsidRPr="001C215F">
        <w:rPr>
          <w:rFonts w:ascii="Calibri" w:hAnsi="Calibri" w:cs="Calibri"/>
          <w:color w:val="000000"/>
          <w:szCs w:val="22"/>
        </w:rPr>
        <w:t xml:space="preserve"> </w:t>
      </w:r>
    </w:p>
    <w:p w14:paraId="04CD05F1" w14:textId="77777777" w:rsidR="00171A57" w:rsidRDefault="00171A57" w:rsidP="00171A57">
      <w:pPr>
        <w:spacing w:after="67" w:line="259" w:lineRule="auto"/>
        <w:ind w:left="-5" w:hanging="10"/>
        <w:rPr>
          <w:rFonts w:ascii="Calibri" w:eastAsia="Comic Sans MS" w:hAnsi="Calibri" w:cs="Calibri"/>
          <w:color w:val="000000"/>
          <w:szCs w:val="22"/>
        </w:rPr>
      </w:pPr>
      <w:r w:rsidRPr="001C215F">
        <w:rPr>
          <w:rFonts w:ascii="Calibri" w:eastAsia="Comic Sans MS" w:hAnsi="Calibri" w:cs="Calibri"/>
          <w:color w:val="000000"/>
          <w:szCs w:val="22"/>
        </w:rPr>
        <w:t xml:space="preserve">Téléphone : </w:t>
      </w:r>
      <w:r>
        <w:rPr>
          <w:rFonts w:ascii="Calibri" w:eastAsia="Comic Sans MS" w:hAnsi="Calibri" w:cs="Calibri"/>
          <w:color w:val="000000"/>
          <w:szCs w:val="22"/>
        </w:rPr>
        <w:tab/>
      </w:r>
      <w:r>
        <w:rPr>
          <w:rFonts w:ascii="Calibri" w:eastAsia="Comic Sans MS" w:hAnsi="Calibri" w:cs="Calibri"/>
          <w:color w:val="000000"/>
          <w:szCs w:val="22"/>
        </w:rPr>
        <w:tab/>
      </w:r>
      <w:r w:rsidRPr="001C215F">
        <w:rPr>
          <w:rFonts w:ascii="Calibri" w:eastAsia="Comic Sans MS" w:hAnsi="Calibri" w:cs="Calibri"/>
          <w:color w:val="000000"/>
          <w:szCs w:val="22"/>
        </w:rPr>
        <w:t>………………………………………….</w:t>
      </w:r>
      <w:r w:rsidRPr="001C215F">
        <w:rPr>
          <w:rFonts w:ascii="Calibri" w:eastAsia="Comic Sans MS" w:hAnsi="Calibri" w:cs="Calibri"/>
          <w:color w:val="000000"/>
          <w:szCs w:val="22"/>
        </w:rPr>
        <w:tab/>
        <w:t xml:space="preserve"> </w:t>
      </w:r>
      <w:r w:rsidRPr="001C215F">
        <w:rPr>
          <w:rFonts w:ascii="Calibri" w:eastAsia="Comic Sans MS" w:hAnsi="Calibri" w:cs="Calibri"/>
          <w:color w:val="000000"/>
          <w:szCs w:val="22"/>
        </w:rPr>
        <w:tab/>
        <w:t xml:space="preserve"> </w:t>
      </w:r>
    </w:p>
    <w:p w14:paraId="4869A087" w14:textId="77777777" w:rsidR="00171A57" w:rsidRPr="001C215F" w:rsidRDefault="00171A57" w:rsidP="00171A57">
      <w:pPr>
        <w:spacing w:after="67" w:line="259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1C215F">
        <w:rPr>
          <w:rFonts w:ascii="Calibri" w:eastAsia="Comic Sans MS" w:hAnsi="Calibri" w:cs="Calibri"/>
          <w:color w:val="000000"/>
          <w:szCs w:val="22"/>
        </w:rPr>
        <w:t xml:space="preserve">Mail : </w:t>
      </w:r>
      <w:r>
        <w:rPr>
          <w:rFonts w:ascii="Calibri" w:eastAsia="Comic Sans MS" w:hAnsi="Calibri" w:cs="Calibri"/>
          <w:color w:val="000000"/>
          <w:szCs w:val="22"/>
        </w:rPr>
        <w:tab/>
      </w:r>
      <w:r>
        <w:rPr>
          <w:rFonts w:ascii="Calibri" w:eastAsia="Comic Sans MS" w:hAnsi="Calibri" w:cs="Calibri"/>
          <w:color w:val="000000"/>
          <w:szCs w:val="22"/>
        </w:rPr>
        <w:tab/>
      </w:r>
      <w:r>
        <w:rPr>
          <w:rFonts w:ascii="Calibri" w:eastAsia="Comic Sans MS" w:hAnsi="Calibri" w:cs="Calibri"/>
          <w:color w:val="000000"/>
          <w:szCs w:val="22"/>
        </w:rPr>
        <w:tab/>
      </w:r>
      <w:r w:rsidRPr="001C215F">
        <w:rPr>
          <w:rFonts w:ascii="Calibri" w:eastAsia="Comic Sans MS" w:hAnsi="Calibri" w:cs="Calibri"/>
          <w:color w:val="000000"/>
          <w:szCs w:val="22"/>
        </w:rPr>
        <w:t>………………………………</w:t>
      </w:r>
      <w:r>
        <w:rPr>
          <w:rFonts w:ascii="Calibri" w:eastAsia="Comic Sans MS" w:hAnsi="Calibri" w:cs="Calibri"/>
          <w:color w:val="000000"/>
          <w:szCs w:val="22"/>
        </w:rPr>
        <w:t>…</w:t>
      </w:r>
      <w:proofErr w:type="gramStart"/>
      <w:r>
        <w:rPr>
          <w:rFonts w:ascii="Calibri" w:eastAsia="Comic Sans MS" w:hAnsi="Calibri" w:cs="Calibri"/>
          <w:color w:val="000000"/>
          <w:szCs w:val="22"/>
        </w:rPr>
        <w:t>…….</w:t>
      </w:r>
      <w:proofErr w:type="gramEnd"/>
      <w:r w:rsidRPr="001C215F">
        <w:rPr>
          <w:rFonts w:ascii="Calibri" w:eastAsia="Comic Sans MS" w:hAnsi="Calibri" w:cs="Calibri"/>
          <w:color w:val="000000"/>
          <w:szCs w:val="22"/>
        </w:rPr>
        <w:t>…</w:t>
      </w:r>
      <w:r w:rsidRPr="00F9061A">
        <w:rPr>
          <w:rFonts w:asciiTheme="minorHAnsi" w:eastAsia="Comic Sans MS" w:hAnsiTheme="minorHAnsi" w:cstheme="minorHAnsi"/>
          <w:color w:val="000000"/>
          <w:szCs w:val="22"/>
        </w:rPr>
        <w:tab/>
        <w:t xml:space="preserve"> </w:t>
      </w:r>
    </w:p>
    <w:p w14:paraId="17403ACE" w14:textId="77777777" w:rsidR="00171A57" w:rsidRDefault="00171A57" w:rsidP="00171A57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tbl>
      <w:tblPr>
        <w:tblW w:w="10056" w:type="dxa"/>
        <w:jc w:val="center"/>
        <w:tblCellMar>
          <w:top w:w="79" w:type="dxa"/>
          <w:left w:w="110" w:type="dxa"/>
          <w:right w:w="1" w:type="dxa"/>
        </w:tblCellMar>
        <w:tblLook w:val="04A0" w:firstRow="1" w:lastRow="0" w:firstColumn="1" w:lastColumn="0" w:noHBand="0" w:noVBand="1"/>
      </w:tblPr>
      <w:tblGrid>
        <w:gridCol w:w="701"/>
        <w:gridCol w:w="3119"/>
        <w:gridCol w:w="1417"/>
        <w:gridCol w:w="851"/>
        <w:gridCol w:w="1984"/>
        <w:gridCol w:w="1984"/>
      </w:tblGrid>
      <w:tr w:rsidR="00F16A3C" w:rsidRPr="00B56849" w14:paraId="5F5C9EDE" w14:textId="764F8D8B" w:rsidTr="00F16A3C">
        <w:trPr>
          <w:trHeight w:val="282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161CA98F" w14:textId="1C14065D" w:rsidR="00F16A3C" w:rsidRPr="00B56849" w:rsidRDefault="00F16A3C" w:rsidP="00F16A3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64A199AE" w14:textId="77777777" w:rsidR="00F16A3C" w:rsidRPr="00B56849" w:rsidRDefault="00F16A3C" w:rsidP="00A72898">
            <w:pPr>
              <w:spacing w:line="259" w:lineRule="auto"/>
              <w:ind w:right="10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>Nom /prénom</w:t>
            </w:r>
          </w:p>
          <w:p w14:paraId="26919409" w14:textId="77777777" w:rsidR="00F16A3C" w:rsidRPr="00B56849" w:rsidRDefault="00F16A3C" w:rsidP="00A72898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39E8DF5B" w14:textId="77777777" w:rsidR="00F16A3C" w:rsidRPr="00B56849" w:rsidRDefault="00F16A3C" w:rsidP="00A72898">
            <w:pPr>
              <w:spacing w:line="259" w:lineRule="auto"/>
              <w:ind w:left="4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>N° licence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35CD87D7" w14:textId="77777777" w:rsidR="00F16A3C" w:rsidRPr="00B56849" w:rsidRDefault="00F16A3C" w:rsidP="00A72898">
            <w:pPr>
              <w:spacing w:line="259" w:lineRule="auto"/>
              <w:ind w:right="1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>Sexe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28E11E85" w14:textId="77777777" w:rsidR="00F16A3C" w:rsidRPr="00B56849" w:rsidRDefault="00F16A3C" w:rsidP="00A72898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Date de naissance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29A54BB" w14:textId="77777777" w:rsidR="00F16A3C" w:rsidRPr="00B42F23" w:rsidRDefault="00F16A3C" w:rsidP="00F16A3C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B42F2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Licence découverte*</w:t>
            </w:r>
          </w:p>
          <w:p w14:paraId="64F5FD36" w14:textId="4C9A2A50" w:rsidR="00F16A3C" w:rsidRDefault="00F16A3C" w:rsidP="00F16A3C">
            <w:pPr>
              <w:spacing w:line="259" w:lineRule="auto"/>
              <w:ind w:left="14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013224BD" w14:textId="4BFFFA3A" w:rsidTr="00F16A3C">
        <w:trPr>
          <w:trHeight w:val="358"/>
          <w:jc w:val="center"/>
        </w:trPr>
        <w:tc>
          <w:tcPr>
            <w:tcW w:w="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F47A095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 xml:space="preserve">1 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9E87095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533F917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5E7D607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A0A88E1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62F5558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16A3C" w:rsidRPr="00B56849" w14:paraId="315F82CD" w14:textId="50E9D561" w:rsidTr="00F16A3C">
        <w:trPr>
          <w:trHeight w:val="358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7BB82A04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6330E6F8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6619A5B6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00F72D5C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2593C7AA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5ABBDDC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16A3C" w:rsidRPr="00B56849" w14:paraId="491B51EC" w14:textId="189F6FAD" w:rsidTr="00F16A3C">
        <w:trPr>
          <w:trHeight w:val="355"/>
          <w:jc w:val="center"/>
        </w:trPr>
        <w:tc>
          <w:tcPr>
            <w:tcW w:w="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829C0BC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4D3CEB7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CAE1F8B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EFCE1E5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6731C8E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78BEFA7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16A3C" w:rsidRPr="00B56849" w14:paraId="6CE4314E" w14:textId="0E75AF2A" w:rsidTr="00F16A3C">
        <w:trPr>
          <w:trHeight w:val="358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8229883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2241A1E6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4AECB2E5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7597D9D3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5D8C5D4D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53CD9B66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16A3C" w:rsidRPr="00B56849" w14:paraId="20B32091" w14:textId="11CF7A4A" w:rsidTr="00F16A3C">
        <w:trPr>
          <w:trHeight w:val="358"/>
          <w:jc w:val="center"/>
        </w:trPr>
        <w:tc>
          <w:tcPr>
            <w:tcW w:w="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944717A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1C21DC7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EFD2792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0E3E26F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172805D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F932161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1329D26D" w14:textId="2A745E6E" w:rsidTr="00F16A3C">
        <w:trPr>
          <w:trHeight w:val="358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12F517AC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5F99DAEA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2C7038C2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683E424A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7820C97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4D5773C8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043A9692" w14:textId="2F01A6FC" w:rsidTr="00F16A3C">
        <w:trPr>
          <w:trHeight w:val="358"/>
          <w:jc w:val="center"/>
        </w:trPr>
        <w:tc>
          <w:tcPr>
            <w:tcW w:w="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67A63B5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04FF4DD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671A184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04E3FFD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4F98A47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D6FD787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5E4D9A7D" w14:textId="76AC48E8" w:rsidTr="00F16A3C">
        <w:trPr>
          <w:trHeight w:val="358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56AF198F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16745779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084C6C3E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76E12B3C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7449D26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4A75D7A7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20382869" w14:textId="25DF06C0" w:rsidTr="00F16A3C">
        <w:trPr>
          <w:trHeight w:val="358"/>
          <w:jc w:val="center"/>
        </w:trPr>
        <w:tc>
          <w:tcPr>
            <w:tcW w:w="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22C8586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10B56E5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B117AA4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89AAB30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0A62077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812A87F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6818114D" w14:textId="7ED70B8A" w:rsidTr="00F16A3C">
        <w:trPr>
          <w:trHeight w:val="358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2572F9F2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46EB7C6D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53112E53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552AFFFE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6DAB84F1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1AE2B3A2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4FC85613" w14:textId="06120321" w:rsidTr="00F16A3C">
        <w:trPr>
          <w:trHeight w:val="358"/>
          <w:jc w:val="center"/>
        </w:trPr>
        <w:tc>
          <w:tcPr>
            <w:tcW w:w="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E5CABA2" w14:textId="77777777" w:rsidR="00F16A3C" w:rsidRPr="00B56849" w:rsidRDefault="00F16A3C" w:rsidP="00A72898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4315EF0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513E50B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746B840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F17669C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C0EC215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354DD2E3" w14:textId="5D388934" w:rsidTr="00F16A3C">
        <w:trPr>
          <w:trHeight w:val="358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39AE3DA" w14:textId="77777777" w:rsidR="00F16A3C" w:rsidRPr="00B56849" w:rsidRDefault="00F16A3C" w:rsidP="00A72898">
            <w:pPr>
              <w:spacing w:line="259" w:lineRule="auto"/>
              <w:ind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82410F0" w14:textId="77777777" w:rsidR="00F16A3C" w:rsidRPr="00B56849" w:rsidRDefault="00F16A3C" w:rsidP="00A7289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AAAB2DD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19C7C83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B617839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CF4672E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314D1C0A" w14:textId="27274101" w:rsidTr="00F16A3C">
        <w:trPr>
          <w:trHeight w:val="358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5A02071" w14:textId="77777777" w:rsidR="00F16A3C" w:rsidRPr="00B56849" w:rsidRDefault="00F16A3C" w:rsidP="00A72898">
            <w:pPr>
              <w:spacing w:line="259" w:lineRule="auto"/>
              <w:ind w:right="104"/>
              <w:jc w:val="center"/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B093796" w14:textId="77777777" w:rsidR="00F16A3C" w:rsidRPr="00B56849" w:rsidRDefault="00F16A3C" w:rsidP="00A72898">
            <w:pPr>
              <w:spacing w:line="259" w:lineRule="auto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BA65998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7C80FD6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11442A1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7F58F6B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7BE0F8F5" w14:textId="128BBD5D" w:rsidTr="00F16A3C">
        <w:trPr>
          <w:trHeight w:val="358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763987B7" w14:textId="77777777" w:rsidR="00F16A3C" w:rsidRPr="00B56849" w:rsidRDefault="00F16A3C" w:rsidP="00A72898">
            <w:pPr>
              <w:spacing w:line="259" w:lineRule="auto"/>
              <w:ind w:right="104"/>
              <w:jc w:val="center"/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181880C0" w14:textId="77777777" w:rsidR="00F16A3C" w:rsidRPr="00B56849" w:rsidRDefault="00F16A3C" w:rsidP="00A72898">
            <w:pPr>
              <w:spacing w:line="259" w:lineRule="auto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7F101698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273FC50C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547732B4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15EC42D3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2D4A0AD8" w14:textId="23CC484F" w:rsidTr="00F16A3C">
        <w:trPr>
          <w:trHeight w:val="358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0BBB97B" w14:textId="77777777" w:rsidR="00F16A3C" w:rsidRPr="00B56849" w:rsidRDefault="00F16A3C" w:rsidP="00A72898">
            <w:pPr>
              <w:spacing w:line="259" w:lineRule="auto"/>
              <w:ind w:right="104"/>
              <w:jc w:val="center"/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CC75B81" w14:textId="77777777" w:rsidR="00F16A3C" w:rsidRPr="00B56849" w:rsidRDefault="00F16A3C" w:rsidP="00A72898">
            <w:pPr>
              <w:spacing w:line="259" w:lineRule="auto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70E4A11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A3C4A31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5F6EF60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EFEC641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02A17715" w14:textId="3F08975C" w:rsidTr="00F16A3C">
        <w:trPr>
          <w:trHeight w:val="358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C8ED990" w14:textId="77777777" w:rsidR="00F16A3C" w:rsidRPr="00B56849" w:rsidRDefault="00F16A3C" w:rsidP="00A72898">
            <w:pPr>
              <w:spacing w:line="259" w:lineRule="auto"/>
              <w:ind w:right="104"/>
              <w:jc w:val="center"/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F3D1BAA" w14:textId="77777777" w:rsidR="00F16A3C" w:rsidRPr="00B56849" w:rsidRDefault="00F16A3C" w:rsidP="00A72898">
            <w:pPr>
              <w:spacing w:line="259" w:lineRule="auto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65B24FF" w14:textId="77777777" w:rsidR="00F16A3C" w:rsidRPr="00B56849" w:rsidRDefault="00F16A3C" w:rsidP="00A72898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1A7151E" w14:textId="77777777" w:rsidR="00F16A3C" w:rsidRPr="00B56849" w:rsidRDefault="00F16A3C" w:rsidP="00A72898">
            <w:pPr>
              <w:spacing w:line="259" w:lineRule="auto"/>
              <w:ind w:right="3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1E1E880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7A3860E" w14:textId="77777777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F16A3C" w:rsidRPr="00B56849" w14:paraId="4B34E82B" w14:textId="77777777" w:rsidTr="007118C1">
        <w:trPr>
          <w:trHeight w:val="358"/>
          <w:jc w:val="center"/>
        </w:trPr>
        <w:tc>
          <w:tcPr>
            <w:tcW w:w="8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0C35C362" w14:textId="66E47764" w:rsidR="00F16A3C" w:rsidRPr="00B56849" w:rsidRDefault="00F16A3C" w:rsidP="00A72898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TOTAL A PAYER </w:t>
            </w:r>
            <w:r w:rsidRPr="00F16A3C"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(chèque à l’ordre de la ligue, espèce sur place ou virement)</w:t>
            </w:r>
            <w:r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05954997" w14:textId="65C5332F" w:rsidR="00F16A3C" w:rsidRPr="00B56849" w:rsidRDefault="00F16A3C" w:rsidP="00F16A3C">
            <w:pPr>
              <w:spacing w:line="259" w:lineRule="auto"/>
              <w:ind w:right="5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>€</w:t>
            </w:r>
          </w:p>
        </w:tc>
      </w:tr>
    </w:tbl>
    <w:p w14:paraId="2BCF356B" w14:textId="77777777" w:rsidR="00171A57" w:rsidRDefault="00171A57" w:rsidP="00171A57">
      <w:pPr>
        <w:spacing w:line="259" w:lineRule="auto"/>
        <w:ind w:right="3"/>
        <w:rPr>
          <w:rFonts w:ascii="Calibri" w:eastAsia="Comic Sans MS" w:hAnsi="Calibri" w:cs="Calibri"/>
          <w:color w:val="000000"/>
          <w:sz w:val="36"/>
          <w:szCs w:val="28"/>
        </w:rPr>
      </w:pPr>
    </w:p>
    <w:p w14:paraId="6DAA573C" w14:textId="7193901C" w:rsidR="00F16A3C" w:rsidRPr="00F16A3C" w:rsidRDefault="00F16A3C" w:rsidP="00F16A3C">
      <w:pPr>
        <w:spacing w:line="259" w:lineRule="auto"/>
        <w:ind w:right="3"/>
        <w:jc w:val="center"/>
        <w:rPr>
          <w:rFonts w:ascii="Calibri" w:eastAsia="Comic Sans MS" w:hAnsi="Calibri" w:cs="Calibri"/>
          <w:color w:val="000000"/>
          <w:sz w:val="36"/>
          <w:szCs w:val="28"/>
        </w:rPr>
      </w:pPr>
      <w:r>
        <w:rPr>
          <w:rFonts w:ascii="Calibri" w:eastAsia="Comic Sans MS" w:hAnsi="Calibri" w:cs="Calibri"/>
          <w:color w:val="000000"/>
          <w:sz w:val="36"/>
          <w:szCs w:val="28"/>
        </w:rPr>
        <w:t>*13 €/personne + certificat médical ou questionnaire de santé</w:t>
      </w:r>
    </w:p>
    <w:p w14:paraId="7BA34793" w14:textId="77777777" w:rsidR="00F16A3C" w:rsidRDefault="00F16A3C" w:rsidP="001C215F">
      <w:pPr>
        <w:spacing w:line="259" w:lineRule="auto"/>
        <w:ind w:left="284" w:right="3" w:hanging="10"/>
        <w:jc w:val="center"/>
        <w:rPr>
          <w:rFonts w:ascii="Calibri" w:eastAsia="Comic Sans MS" w:hAnsi="Calibri" w:cs="Calibri"/>
          <w:color w:val="000000"/>
          <w:sz w:val="36"/>
          <w:szCs w:val="28"/>
        </w:rPr>
      </w:pPr>
    </w:p>
    <w:bookmarkEnd w:id="2"/>
    <w:p w14:paraId="40070755" w14:textId="77777777" w:rsidR="00F16A3C" w:rsidRDefault="00F16A3C" w:rsidP="001C215F">
      <w:pPr>
        <w:spacing w:line="259" w:lineRule="auto"/>
        <w:ind w:left="284" w:right="3" w:hanging="10"/>
        <w:jc w:val="center"/>
        <w:rPr>
          <w:rFonts w:ascii="Calibri" w:eastAsia="Comic Sans MS" w:hAnsi="Calibri" w:cs="Calibri"/>
          <w:color w:val="000000"/>
          <w:sz w:val="36"/>
          <w:szCs w:val="28"/>
        </w:rPr>
      </w:pPr>
    </w:p>
    <w:p w14:paraId="6C539970" w14:textId="77777777" w:rsidR="00F16A3C" w:rsidRDefault="00F16A3C" w:rsidP="001C215F">
      <w:pPr>
        <w:spacing w:line="259" w:lineRule="auto"/>
        <w:ind w:left="284" w:right="3" w:hanging="10"/>
        <w:jc w:val="center"/>
        <w:rPr>
          <w:rFonts w:ascii="Calibri" w:eastAsia="Comic Sans MS" w:hAnsi="Calibri" w:cs="Calibri"/>
          <w:color w:val="000000"/>
          <w:sz w:val="36"/>
          <w:szCs w:val="28"/>
        </w:rPr>
      </w:pPr>
    </w:p>
    <w:bookmarkEnd w:id="1"/>
    <w:p w14:paraId="7D3FC907" w14:textId="77777777" w:rsidR="00E75D79" w:rsidRDefault="00E75D79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26D3BDC7" w14:textId="23B2A83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  <w:r>
        <w:rPr>
          <w:rStyle w:val="PieddepageCar"/>
          <w:rFonts w:ascii="Arial Narrow" w:eastAsia="Arial Narrow" w:hAnsi="Arial Narrow" w:cs="Arial Narrow"/>
          <w:b/>
          <w:bCs/>
          <w:noProof/>
          <w:sz w:val="36"/>
          <w:szCs w:val="36"/>
        </w:rPr>
        <w:drawing>
          <wp:anchor distT="152400" distB="152400" distL="152400" distR="152400" simplePos="0" relativeHeight="251678720" behindDoc="0" locked="0" layoutInCell="1" allowOverlap="1" wp14:anchorId="17EC1B1A" wp14:editId="57D8751B">
            <wp:simplePos x="0" y="0"/>
            <wp:positionH relativeFrom="margin">
              <wp:posOffset>-53340</wp:posOffset>
            </wp:positionH>
            <wp:positionV relativeFrom="page">
              <wp:posOffset>1165860</wp:posOffset>
            </wp:positionV>
            <wp:extent cx="6626860" cy="7994650"/>
            <wp:effectExtent l="0" t="0" r="2540" b="6350"/>
            <wp:wrapNone/>
            <wp:docPr id="1073741831" name="officeArt object" descr="Capture d’écran 2024-02-23 à 10.10.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e d’écran 2024-02-23 à 10.10.54.png" descr="Capture d’écran 2024-02-23 à 10.10.54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7994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E0B8BBF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6E0031F6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738F9E4C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383F9595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73F38484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1FD3F8FE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092C0543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40DD582D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586A9FC8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1BEAD8AB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20DB149D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4FF69EE1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2248F586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6C0A9932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459CC78A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51B51D63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0F559995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0E08ECDD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75A25410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17C03E88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38233C45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3DC0ACD1" w14:textId="77777777" w:rsidR="00F16A3C" w:rsidRDefault="00F16A3C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694F2C19" w14:textId="77777777" w:rsidR="00E75D79" w:rsidRDefault="00E75D79" w:rsidP="001F5B58">
      <w:pPr>
        <w:pStyle w:val="western"/>
        <w:spacing w:line="256" w:lineRule="auto"/>
        <w:ind w:right="193"/>
        <w:jc w:val="left"/>
        <w:rPr>
          <w:rFonts w:asciiTheme="majorHAnsi" w:hAnsiTheme="majorHAnsi" w:cstheme="majorHAnsi"/>
          <w:sz w:val="28"/>
          <w:szCs w:val="28"/>
        </w:rPr>
      </w:pPr>
    </w:p>
    <w:p w14:paraId="286F1791" w14:textId="572B03B6" w:rsidR="001F5B58" w:rsidRPr="00162441" w:rsidRDefault="00E75D79" w:rsidP="00162441">
      <w:pPr>
        <w:pStyle w:val="western"/>
        <w:spacing w:line="256" w:lineRule="auto"/>
        <w:ind w:right="193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 xml:space="preserve">        </w:t>
      </w:r>
      <w:r w:rsidR="001F5B58" w:rsidRPr="00162441">
        <w:rPr>
          <w:rFonts w:asciiTheme="majorHAnsi" w:hAnsiTheme="majorHAnsi" w:cstheme="majorHAnsi"/>
          <w:b/>
          <w:bCs/>
          <w:sz w:val="40"/>
          <w:szCs w:val="40"/>
        </w:rPr>
        <w:t>Plan du site</w:t>
      </w:r>
    </w:p>
    <w:p w14:paraId="0AB9E768" w14:textId="2EA60ECB" w:rsidR="001F5B58" w:rsidRPr="00310303" w:rsidRDefault="00310303" w:rsidP="00310303">
      <w:pPr>
        <w:pStyle w:val="western"/>
        <w:spacing w:line="256" w:lineRule="auto"/>
        <w:ind w:right="193"/>
        <w:jc w:val="center"/>
        <w:rPr>
          <w:rFonts w:ascii="Calibri" w:eastAsiaTheme="minorEastAsia" w:hAnsi="Calibri" w:cs="Calibri"/>
          <w:noProof/>
          <w:color w:val="000000" w:themeColor="text1"/>
          <w:sz w:val="36"/>
          <w:szCs w:val="36"/>
          <w:lang w:eastAsia="en-US"/>
        </w:rPr>
      </w:pPr>
      <w:r>
        <w:rPr>
          <w:rFonts w:ascii="Calibri" w:eastAsiaTheme="minorEastAsia" w:hAnsi="Calibri" w:cs="Calibri"/>
          <w:b/>
          <w:bCs/>
          <w:color w:val="000000" w:themeColor="text1"/>
          <w:sz w:val="36"/>
          <w:szCs w:val="36"/>
          <w:lang w:eastAsia="en-US"/>
        </w:rPr>
        <w:t xml:space="preserve">        </w:t>
      </w:r>
      <w:r w:rsidRPr="00310303">
        <w:rPr>
          <w:rFonts w:ascii="Calibri" w:eastAsiaTheme="minorEastAsia" w:hAnsi="Calibri" w:cs="Calibri"/>
          <w:b/>
          <w:bCs/>
          <w:color w:val="000000" w:themeColor="text1"/>
          <w:sz w:val="36"/>
          <w:szCs w:val="36"/>
          <w:lang w:eastAsia="en-US"/>
        </w:rPr>
        <w:t xml:space="preserve">81 All. Georges </w:t>
      </w:r>
      <w:proofErr w:type="spellStart"/>
      <w:r w:rsidRPr="00310303">
        <w:rPr>
          <w:rFonts w:ascii="Calibri" w:eastAsiaTheme="minorEastAsia" w:hAnsi="Calibri" w:cs="Calibri"/>
          <w:b/>
          <w:bCs/>
          <w:color w:val="000000" w:themeColor="text1"/>
          <w:sz w:val="36"/>
          <w:szCs w:val="36"/>
          <w:lang w:eastAsia="en-US"/>
        </w:rPr>
        <w:t>Delfosse</w:t>
      </w:r>
      <w:proofErr w:type="spellEnd"/>
      <w:r w:rsidRPr="00310303">
        <w:rPr>
          <w:rFonts w:ascii="Calibri" w:eastAsiaTheme="minorEastAsia" w:hAnsi="Calibri" w:cs="Calibri"/>
          <w:b/>
          <w:bCs/>
          <w:color w:val="000000" w:themeColor="text1"/>
          <w:sz w:val="36"/>
          <w:szCs w:val="36"/>
          <w:lang w:eastAsia="en-US"/>
        </w:rPr>
        <w:t>, 59130 Lambersart</w:t>
      </w:r>
    </w:p>
    <w:p w14:paraId="6EE1567B" w14:textId="65B516E4" w:rsidR="008D7996" w:rsidRPr="00BC19B1" w:rsidRDefault="00A32D1C" w:rsidP="00BC19B1">
      <w:pPr>
        <w:pStyle w:val="western"/>
        <w:spacing w:line="256" w:lineRule="auto"/>
        <w:ind w:right="193"/>
      </w:pPr>
      <w:bookmarkStart w:id="3" w:name="_Hlk188348437"/>
      <w:r>
        <w:rPr>
          <w:noProof/>
        </w:rPr>
        <w:drawing>
          <wp:anchor distT="0" distB="0" distL="114300" distR="114300" simplePos="0" relativeHeight="251687936" behindDoc="0" locked="0" layoutInCell="1" allowOverlap="1" wp14:anchorId="4A7EDD42" wp14:editId="6F3C1DDD">
            <wp:simplePos x="0" y="0"/>
            <wp:positionH relativeFrom="margin">
              <wp:align>center</wp:align>
            </wp:positionH>
            <wp:positionV relativeFrom="paragraph">
              <wp:posOffset>180092</wp:posOffset>
            </wp:positionV>
            <wp:extent cx="4253947" cy="2878913"/>
            <wp:effectExtent l="0" t="0" r="0" b="0"/>
            <wp:wrapNone/>
            <wp:docPr id="390572642" name="Image 11" descr="Une image contenant carte, texte, diagramm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72642" name="Image 11" descr="Une image contenant carte, texte, diagramme, atla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47" cy="28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691AE" w14:textId="77777777" w:rsidR="008D7996" w:rsidRDefault="008D7996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587E49B4" w14:textId="4EC82DD7" w:rsidR="008D7996" w:rsidRDefault="008D7996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551DD85C" w14:textId="6477DF0E" w:rsidR="00A95D4D" w:rsidRDefault="00A95D4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6D49E618" w14:textId="2D88BC03" w:rsidR="00A95D4D" w:rsidRDefault="00A95D4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5E1103B0" w14:textId="77777777" w:rsidR="00A95D4D" w:rsidRDefault="00A95D4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7452BE5D" w14:textId="77777777" w:rsidR="00A95D4D" w:rsidRDefault="00A95D4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20FA995A" w14:textId="77777777" w:rsidR="00A95D4D" w:rsidRDefault="00A95D4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672B869C" w14:textId="77777777" w:rsidR="00A95D4D" w:rsidRDefault="00A95D4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76F104E3" w14:textId="77777777" w:rsidR="00A95D4D" w:rsidRDefault="00A95D4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11922E19" w14:textId="17077FD1" w:rsidR="008D7996" w:rsidRDefault="008D7996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6BE8FA6D" w14:textId="77777777" w:rsidR="008D7996" w:rsidRDefault="008D7996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bookmarkEnd w:id="3"/>
    <w:p w14:paraId="42770344" w14:textId="77777777" w:rsidR="00A95D4D" w:rsidRDefault="00A95D4D" w:rsidP="00A95D4D">
      <w:pPr>
        <w:pStyle w:val="Normal1"/>
        <w:spacing w:after="0" w:line="240" w:lineRule="auto"/>
        <w:jc w:val="center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  <w:r>
        <w:rPr>
          <w:rStyle w:val="Aucun"/>
          <w:rFonts w:ascii="Arial Narrow" w:hAnsi="Arial Narrow"/>
          <w:b/>
          <w:bCs/>
          <w:sz w:val="36"/>
          <w:szCs w:val="36"/>
        </w:rPr>
        <w:t>Contact</w:t>
      </w:r>
    </w:p>
    <w:p w14:paraId="6AC50CA3" w14:textId="77777777" w:rsidR="00A95D4D" w:rsidRDefault="00A95D4D" w:rsidP="00A95D4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  <w:lang w:val="en-US"/>
        </w:rPr>
      </w:pPr>
      <w:r>
        <w:rPr>
          <w:rStyle w:val="Aucun"/>
          <w:rFonts w:ascii="Arial Narrow" w:eastAsia="Arial Narrow" w:hAnsi="Arial Narrow" w:cs="Arial Narrow"/>
          <w:b/>
          <w:bCs/>
          <w:noProof/>
          <w:sz w:val="36"/>
          <w:szCs w:val="36"/>
          <w:lang w:val="en-US"/>
        </w:rPr>
        <w:drawing>
          <wp:anchor distT="0" distB="0" distL="0" distR="0" simplePos="0" relativeHeight="251682816" behindDoc="0" locked="0" layoutInCell="1" allowOverlap="1" wp14:anchorId="58918AF7" wp14:editId="1D65D977">
            <wp:simplePos x="0" y="0"/>
            <wp:positionH relativeFrom="column">
              <wp:posOffset>1027430</wp:posOffset>
            </wp:positionH>
            <wp:positionV relativeFrom="line">
              <wp:posOffset>156845</wp:posOffset>
            </wp:positionV>
            <wp:extent cx="480060" cy="480060"/>
            <wp:effectExtent l="0" t="0" r="0" b="0"/>
            <wp:wrapNone/>
            <wp:docPr id="1073741833" name="officeArt object" descr="Utilisateu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Utilisateur avec un remplissage uni" descr="Utilisateur avec un remplissage un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82A740" w14:textId="77777777" w:rsidR="00A95D4D" w:rsidRDefault="00A95D4D" w:rsidP="00A95D4D">
      <w:pPr>
        <w:pStyle w:val="Normal1"/>
        <w:spacing w:after="0" w:line="240" w:lineRule="auto"/>
        <w:jc w:val="center"/>
        <w:rPr>
          <w:rStyle w:val="Aucun"/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r>
        <w:rPr>
          <w:rStyle w:val="Aucun"/>
          <w:rFonts w:ascii="Arial Narrow" w:hAnsi="Arial Narrow"/>
          <w:b/>
          <w:bCs/>
          <w:sz w:val="36"/>
          <w:szCs w:val="36"/>
          <w:lang w:val="en-US"/>
        </w:rPr>
        <w:t>Adrien Louchez</w:t>
      </w:r>
    </w:p>
    <w:p w14:paraId="43571A97" w14:textId="77777777" w:rsidR="00A95D4D" w:rsidRDefault="00A95D4D" w:rsidP="00A95D4D">
      <w:pPr>
        <w:pStyle w:val="Normal1"/>
        <w:spacing w:after="0" w:line="240" w:lineRule="auto"/>
        <w:jc w:val="center"/>
        <w:rPr>
          <w:rStyle w:val="Aucun"/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</w:p>
    <w:p w14:paraId="7FA3F29C" w14:textId="77777777" w:rsidR="00A95D4D" w:rsidRDefault="00A95D4D" w:rsidP="00A95D4D">
      <w:pPr>
        <w:pStyle w:val="Normal1"/>
        <w:spacing w:after="0" w:line="240" w:lineRule="auto"/>
        <w:jc w:val="center"/>
        <w:rPr>
          <w:rStyle w:val="Aucun"/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</w:p>
    <w:p w14:paraId="4F9F501E" w14:textId="77777777" w:rsidR="00A95D4D" w:rsidRDefault="00A95D4D" w:rsidP="00A95D4D">
      <w:pPr>
        <w:pStyle w:val="Normal1"/>
        <w:spacing w:after="0" w:line="240" w:lineRule="auto"/>
        <w:jc w:val="center"/>
        <w:rPr>
          <w:rStyle w:val="Aucun"/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r>
        <w:rPr>
          <w:rStyle w:val="Aucun"/>
          <w:rFonts w:ascii="Arial Narrow" w:eastAsia="Arial Narrow" w:hAnsi="Arial Narrow" w:cs="Arial Narrow"/>
          <w:b/>
          <w:bCs/>
          <w:noProof/>
          <w:sz w:val="36"/>
          <w:szCs w:val="36"/>
          <w:lang w:val="en-US"/>
        </w:rPr>
        <w:drawing>
          <wp:anchor distT="0" distB="0" distL="0" distR="0" simplePos="0" relativeHeight="251683840" behindDoc="0" locked="0" layoutInCell="1" allowOverlap="1" wp14:anchorId="57C7C39B" wp14:editId="25A7E934">
            <wp:simplePos x="0" y="0"/>
            <wp:positionH relativeFrom="page">
              <wp:posOffset>1486533</wp:posOffset>
            </wp:positionH>
            <wp:positionV relativeFrom="line">
              <wp:posOffset>11430</wp:posOffset>
            </wp:positionV>
            <wp:extent cx="525780" cy="525780"/>
            <wp:effectExtent l="0" t="0" r="0" b="0"/>
            <wp:wrapNone/>
            <wp:docPr id="1073741834" name="officeArt object" descr="Adresse de courrie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dresse de courrier avec un remplissage uni" descr="Adresse de courrier avec un remplissage uni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D17C12" w14:textId="15E9A633" w:rsidR="00A95D4D" w:rsidRPr="00A95D4D" w:rsidRDefault="00A95D4D" w:rsidP="00A95D4D">
      <w:pPr>
        <w:pStyle w:val="Normal1"/>
        <w:spacing w:after="0" w:line="240" w:lineRule="auto"/>
        <w:jc w:val="center"/>
        <w:rPr>
          <w:rStyle w:val="Aucun"/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Style w:val="Aucun"/>
          <w:rFonts w:ascii="Times New Roman" w:hAnsi="Times New Roman"/>
          <w:b/>
          <w:bCs/>
          <w:sz w:val="36"/>
          <w:szCs w:val="36"/>
          <w:lang w:val="en-US"/>
        </w:rPr>
        <w:t xml:space="preserve">      </w:t>
      </w:r>
      <w:hyperlink r:id="rId18" w:history="1">
        <w:r w:rsidRPr="00A95D4D">
          <w:rPr>
            <w:rStyle w:val="Lienhypertexte"/>
            <w:rFonts w:ascii="Times New Roman" w:hAnsi="Times New Roman" w:cs="Arial Unicode MS"/>
            <w:b/>
            <w:bCs/>
            <w:color w:val="auto"/>
            <w:sz w:val="36"/>
            <w:szCs w:val="36"/>
            <w:lang w:val="en-US"/>
          </w:rPr>
          <w:t>adrien.louchez@sportadapte.fr</w:t>
        </w:r>
      </w:hyperlink>
    </w:p>
    <w:p w14:paraId="2CB2625F" w14:textId="77777777" w:rsidR="00A95D4D" w:rsidRDefault="00A95D4D" w:rsidP="00A95D4D">
      <w:pPr>
        <w:pStyle w:val="Normal1"/>
        <w:spacing w:after="0" w:line="240" w:lineRule="auto"/>
        <w:jc w:val="center"/>
        <w:rPr>
          <w:rStyle w:val="Aucun"/>
          <w:rFonts w:ascii="Times New Roman" w:hAnsi="Times New Roman"/>
          <w:b/>
          <w:bCs/>
          <w:sz w:val="32"/>
          <w:szCs w:val="32"/>
          <w:lang w:val="en-US"/>
        </w:rPr>
      </w:pPr>
    </w:p>
    <w:p w14:paraId="2602CED5" w14:textId="77777777" w:rsidR="00A95D4D" w:rsidRDefault="00A95D4D" w:rsidP="00A95D4D">
      <w:pPr>
        <w:pStyle w:val="Normal1"/>
        <w:spacing w:after="0" w:line="240" w:lineRule="auto"/>
        <w:jc w:val="center"/>
        <w:rPr>
          <w:rStyle w:val="Aucun"/>
          <w:rFonts w:ascii="Times New Roman" w:hAnsi="Times New Roman"/>
          <w:b/>
          <w:bCs/>
          <w:sz w:val="32"/>
          <w:szCs w:val="32"/>
          <w:lang w:val="en-US"/>
        </w:rPr>
      </w:pPr>
    </w:p>
    <w:p w14:paraId="38CCE874" w14:textId="572A7A9C" w:rsidR="00A95D4D" w:rsidRDefault="00A95D4D" w:rsidP="00A95D4D">
      <w:pPr>
        <w:pStyle w:val="Normal1"/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1F50C51" wp14:editId="185C2918">
            <wp:simplePos x="0" y="0"/>
            <wp:positionH relativeFrom="column">
              <wp:posOffset>1021080</wp:posOffset>
            </wp:positionH>
            <wp:positionV relativeFrom="paragraph">
              <wp:posOffset>23495</wp:posOffset>
            </wp:positionV>
            <wp:extent cx="541020" cy="541020"/>
            <wp:effectExtent l="0" t="0" r="0" b="0"/>
            <wp:wrapNone/>
            <wp:docPr id="901776708" name="Graphique 11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76708" name="Graphique 901776708" descr="Combiné avec un remplissage uni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DB327" w14:textId="7B4D00B0" w:rsidR="008D7996" w:rsidRPr="00A95D4D" w:rsidRDefault="00A95D4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b/>
          <w:bCs/>
          <w:color w:val="000000"/>
          <w:sz w:val="36"/>
          <w:szCs w:val="36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 xml:space="preserve">                                                                            </w:t>
      </w:r>
      <w:r w:rsidRPr="00A95D4D">
        <w:rPr>
          <w:rFonts w:ascii="Calibri" w:eastAsiaTheme="minorEastAsia" w:hAnsi="Calibri" w:cs="Calibri"/>
          <w:b/>
          <w:bCs/>
          <w:color w:val="000000"/>
          <w:sz w:val="36"/>
          <w:szCs w:val="36"/>
          <w:lang w:eastAsia="en-US"/>
        </w:rPr>
        <w:t>07-82-18-82-38</w:t>
      </w:r>
    </w:p>
    <w:sectPr w:rsidR="008D7996" w:rsidRPr="00A95D4D" w:rsidSect="00367F83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720" w:right="720" w:bottom="720" w:left="720" w:header="340" w:footer="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82A5B" w14:textId="77777777" w:rsidR="000B3A57" w:rsidRDefault="000B3A57">
      <w:r>
        <w:separator/>
      </w:r>
    </w:p>
    <w:p w14:paraId="067DDD79" w14:textId="77777777" w:rsidR="000B3A57" w:rsidRDefault="000B3A57"/>
  </w:endnote>
  <w:endnote w:type="continuationSeparator" w:id="0">
    <w:p w14:paraId="7054E0B8" w14:textId="77777777" w:rsidR="000B3A57" w:rsidRDefault="000B3A57">
      <w:r>
        <w:continuationSeparator/>
      </w:r>
    </w:p>
    <w:p w14:paraId="033DE2B7" w14:textId="77777777" w:rsidR="000B3A57" w:rsidRDefault="000B3A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KERYCH+Dax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32D0F" w14:textId="55BB2435" w:rsidR="00367F83" w:rsidRPr="00367F83" w:rsidRDefault="00367F83" w:rsidP="00367F83">
    <w:pPr>
      <w:pStyle w:val="En-tte"/>
      <w:jc w:val="center"/>
      <w:rPr>
        <w:rFonts w:asciiTheme="majorHAnsi" w:hAnsiTheme="majorHAnsi" w:cs="Calibri"/>
        <w:color w:val="265F65" w:themeColor="accent2" w:themeShade="80"/>
        <w:sz w:val="22"/>
        <w:szCs w:val="2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  <w14:props3d w14:extrusionH="114300" w14:contourW="12700" w14:prstMaterial="warmMatte">
          <w14:bevelB w14:w="38100" w14:h="38100" w14:prst="angle"/>
          <w14:extrusionClr>
            <w14:srgbClr w14:val="FF0000"/>
          </w14:extrusionClr>
          <w14:contourClr>
            <w14:srgbClr w14:val="0F56A5"/>
          </w14:contourClr>
        </w14:props3d>
      </w:rPr>
    </w:pPr>
    <w:r w:rsidRPr="00367F83">
      <w:rPr>
        <w:rFonts w:asciiTheme="majorHAnsi" w:hAnsiTheme="majorHAnsi" w:cs="Calibri"/>
        <w:color w:val="265F65" w:themeColor="accent2" w:themeShade="80"/>
        <w:sz w:val="22"/>
        <w:szCs w:val="22"/>
      </w:rPr>
      <w:t>60 Rue des Ravennes 59910 BONDUES</w:t>
    </w:r>
  </w:p>
  <w:p w14:paraId="5E648F22" w14:textId="647E4365" w:rsidR="00367F83" w:rsidRDefault="00F10E2D" w:rsidP="00367F83">
    <w:pPr>
      <w:pStyle w:val="En-tte"/>
      <w:jc w:val="center"/>
      <w:rPr>
        <w:rFonts w:asciiTheme="majorHAnsi" w:hAnsiTheme="majorHAnsi" w:cs="Calibri"/>
        <w:color w:val="265F65" w:themeColor="accent2" w:themeShade="80"/>
        <w:sz w:val="22"/>
        <w:szCs w:val="22"/>
      </w:rPr>
    </w:pPr>
    <w:r w:rsidRPr="00367F83">
      <w:rPr>
        <w:rFonts w:asciiTheme="majorHAnsi" w:hAnsiTheme="majorHAnsi" w:cs="Calibri"/>
        <w:color w:val="265F65" w:themeColor="accent2" w:themeShade="80"/>
        <w:sz w:val="22"/>
        <w:szCs w:val="22"/>
      </w:rPr>
      <w:sym w:font="Wingdings" w:char="F029"/>
    </w:r>
    <w:r w:rsidRPr="00367F83">
      <w:rPr>
        <w:rFonts w:asciiTheme="majorHAnsi" w:hAnsiTheme="majorHAnsi" w:cs="Calibri"/>
        <w:color w:val="265F65" w:themeColor="accent2" w:themeShade="80"/>
        <w:sz w:val="22"/>
        <w:szCs w:val="22"/>
      </w:rPr>
      <w:t xml:space="preserve"> 03 20 03 65 84</w:t>
    </w:r>
    <w:r>
      <w:rPr>
        <w:rFonts w:asciiTheme="majorHAnsi" w:hAnsiTheme="majorHAnsi" w:cs="Calibri"/>
        <w:color w:val="265F65" w:themeColor="accent2" w:themeShade="80"/>
        <w:sz w:val="22"/>
        <w:szCs w:val="22"/>
      </w:rPr>
      <w:t xml:space="preserve">     </w:t>
    </w:r>
    <w:r w:rsidR="00367F83" w:rsidRPr="00367F83">
      <w:rPr>
        <w:rFonts w:asciiTheme="majorHAnsi" w:hAnsiTheme="majorHAnsi" w:cs="Calibri"/>
        <w:color w:val="265F65" w:themeColor="accent2" w:themeShade="80"/>
        <w:sz w:val="22"/>
        <w:szCs w:val="22"/>
      </w:rPr>
      <w:sym w:font="Wingdings" w:char="F079"/>
    </w:r>
    <w:r w:rsidR="00367F83" w:rsidRPr="00367F83">
      <w:rPr>
        <w:rFonts w:asciiTheme="majorHAnsi" w:hAnsiTheme="majorHAnsi" w:cs="Calibri"/>
        <w:color w:val="265F65" w:themeColor="accent2" w:themeShade="80"/>
        <w:sz w:val="22"/>
        <w:szCs w:val="22"/>
      </w:rPr>
      <w:t xml:space="preserve"> </w:t>
    </w:r>
    <w:hyperlink r:id="rId1" w:history="1">
      <w:r w:rsidR="00367F83" w:rsidRPr="00F10E2D">
        <w:rPr>
          <w:rStyle w:val="Lienhypertexte"/>
          <w:rFonts w:asciiTheme="majorHAnsi" w:hAnsiTheme="majorHAnsi" w:cs="Calibri"/>
          <w:color w:val="265F65" w:themeColor="accent2" w:themeShade="80"/>
          <w:szCs w:val="22"/>
          <w:u w:val="none"/>
        </w:rPr>
        <w:t>liguehdfsa@orange.fr</w:t>
      </w:r>
    </w:hyperlink>
    <w:r w:rsidR="00367F83">
      <w:rPr>
        <w:rStyle w:val="Lienhypertexte"/>
        <w:rFonts w:asciiTheme="majorHAnsi" w:hAnsiTheme="majorHAnsi" w:cs="Calibri"/>
        <w:color w:val="265F65" w:themeColor="accent2" w:themeShade="80"/>
        <w:szCs w:val="22"/>
        <w:u w:val="none"/>
      </w:rPr>
      <w:t xml:space="preserve">     </w:t>
    </w:r>
    <w:r w:rsidR="00367F83" w:rsidRPr="00367F83">
      <w:rPr>
        <w:rFonts w:asciiTheme="majorHAnsi" w:hAnsiTheme="majorHAnsi" w:cs="Calibri"/>
        <w:color w:val="265F65" w:themeColor="accent2" w:themeShade="80"/>
        <w:sz w:val="22"/>
        <w:szCs w:val="22"/>
      </w:rPr>
      <w:t xml:space="preserve">Site : </w:t>
    </w:r>
    <w:hyperlink r:id="rId2" w:history="1">
      <w:r w:rsidR="00367F83" w:rsidRPr="00367F83">
        <w:rPr>
          <w:rFonts w:asciiTheme="majorHAnsi" w:hAnsiTheme="majorHAnsi" w:cs="Calibri"/>
          <w:color w:val="265F65" w:themeColor="accent2" w:themeShade="80"/>
          <w:sz w:val="22"/>
          <w:szCs w:val="22"/>
        </w:rPr>
        <w:t>https://www.sportadapte-hautsdefrance.org</w:t>
      </w:r>
    </w:hyperlink>
  </w:p>
  <w:p w14:paraId="5E947530" w14:textId="77777777" w:rsidR="007761E3" w:rsidRPr="007761E3" w:rsidRDefault="007761E3" w:rsidP="00367F83">
    <w:pPr>
      <w:pStyle w:val="En-tte"/>
      <w:jc w:val="center"/>
      <w:rPr>
        <w:rFonts w:asciiTheme="majorHAnsi" w:hAnsiTheme="majorHAnsi" w:cs="Calibri"/>
        <w:color w:val="265F65" w:themeColor="accent2" w:themeShade="80"/>
        <w:sz w:val="6"/>
        <w:szCs w:val="6"/>
      </w:rPr>
    </w:pPr>
  </w:p>
  <w:p w14:paraId="21A0CF39" w14:textId="2446DA70" w:rsidR="00BB24B8" w:rsidRPr="007761E3" w:rsidRDefault="007761E3" w:rsidP="007761E3">
    <w:pPr>
      <w:pStyle w:val="En-tte"/>
      <w:jc w:val="center"/>
      <w:rPr>
        <w:rFonts w:ascii="Arial" w:hAnsi="Arial" w:cs="Arial"/>
        <w:b/>
        <w:bCs/>
        <w:color w:val="265F65" w:themeColor="accent2" w:themeShade="80"/>
        <w:sz w:val="18"/>
        <w:szCs w:val="18"/>
      </w:rPr>
    </w:pPr>
    <w:r w:rsidRPr="007761E3">
      <w:rPr>
        <w:rFonts w:ascii="Arial" w:hAnsi="Arial" w:cs="Arial"/>
        <w:b/>
        <w:bCs/>
        <w:color w:val="265F65" w:themeColor="accent2" w:themeShade="80"/>
        <w:sz w:val="18"/>
        <w:szCs w:val="18"/>
      </w:rPr>
      <w:t>N° SIRET 33931807300048 Code APE 9312Z</w:t>
    </w:r>
  </w:p>
  <w:p w14:paraId="28853CC7" w14:textId="16E59CC5" w:rsidR="006B093C" w:rsidRPr="00BB24B8" w:rsidRDefault="006B093C" w:rsidP="00BB24B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8B96D" w14:textId="77777777" w:rsidR="00752FC4" w:rsidRDefault="00752FC4" w:rsidP="00752FC4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9B511" w14:textId="77777777" w:rsidR="000B3A57" w:rsidRDefault="000B3A57">
      <w:bookmarkStart w:id="0" w:name="_Hlk72158986"/>
      <w:bookmarkEnd w:id="0"/>
      <w:r>
        <w:separator/>
      </w:r>
    </w:p>
    <w:p w14:paraId="0FC42CB6" w14:textId="77777777" w:rsidR="000B3A57" w:rsidRDefault="000B3A57"/>
  </w:footnote>
  <w:footnote w:type="continuationSeparator" w:id="0">
    <w:p w14:paraId="748892B4" w14:textId="77777777" w:rsidR="000B3A57" w:rsidRDefault="000B3A57">
      <w:r>
        <w:continuationSeparator/>
      </w:r>
    </w:p>
    <w:p w14:paraId="3670EE2A" w14:textId="77777777" w:rsidR="000B3A57" w:rsidRDefault="000B3A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651FE" w14:textId="50ADFE42" w:rsidR="00C532C7" w:rsidRPr="00C97792" w:rsidRDefault="00A95744" w:rsidP="00384FB9">
    <w:pPr>
      <w:pStyle w:val="En-tte"/>
      <w:ind w:left="-142"/>
      <w:rPr>
        <w:b/>
        <w:color w:val="0070C0"/>
        <w14:textOutline w14:w="12700" w14:cap="flat" w14:cmpd="sng" w14:algn="ctr">
          <w14:solidFill>
            <w14:schemeClr w14:val="accent1">
              <w14:lumMod w14:val="25000"/>
              <w14:lumOff w14:val="75000"/>
            </w14:schemeClr>
          </w14:solidFill>
          <w14:prstDash w14:val="solid"/>
          <w14:round/>
        </w14:textOutline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53F9929" wp14:editId="3B1228C3">
              <wp:simplePos x="0" y="0"/>
              <wp:positionH relativeFrom="column">
                <wp:posOffset>1407795</wp:posOffset>
              </wp:positionH>
              <wp:positionV relativeFrom="paragraph">
                <wp:posOffset>12700</wp:posOffset>
              </wp:positionV>
              <wp:extent cx="5295900" cy="361950"/>
              <wp:effectExtent l="0" t="0" r="0" b="0"/>
              <wp:wrapNone/>
              <wp:docPr id="2090165634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95900" cy="361950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62EA9B" w14:textId="581844BD" w:rsidR="00A95744" w:rsidRPr="00A124B4" w:rsidRDefault="00A95744">
                          <w:pPr>
                            <w:rPr>
                              <w:b/>
                              <w:bCs/>
                              <w:color w:val="1C6194" w:themeColor="accent6" w:themeShade="BF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124B4">
                            <w:rPr>
                              <w:rFonts w:ascii="Footlight MT Light" w:hAnsi="Footlight MT Light"/>
                              <w:b/>
                              <w:bCs/>
                              <w:noProof/>
                              <w:color w:val="1C6194" w:themeColor="accent6" w:themeShade="BF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LIGUE SPORT ADAPTÉ DES HAUTS-DE-FRANCE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F9929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110.85pt;margin-top:1pt;width:417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" fillcolor="white [3201]" stroked="f" strokeweight=".5pt">
              <v:fill opacity="0"/>
              <v:textbox>
                <w:txbxContent>
                  <w:p w14:paraId="1962EA9B" w14:textId="581844BD" w:rsidR="00A95744" w:rsidRPr="00A124B4" w:rsidRDefault="00A95744">
                    <w:pPr>
                      <w:rPr>
                        <w:b/>
                        <w:bCs/>
                        <w:color w:val="1C6194" w:themeColor="accent6" w:themeShade="BF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124B4">
                      <w:rPr>
                        <w:rFonts w:ascii="Footlight MT Light" w:hAnsi="Footlight MT Light"/>
                        <w:b/>
                        <w:bCs/>
                        <w:noProof/>
                        <w:color w:val="1C6194" w:themeColor="accent6" w:themeShade="BF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LIGUE SPORT ADAPTÉ DES HAUTS-DE-FRANCE</w:t>
                    </w:r>
                  </w:p>
                </w:txbxContent>
              </v:textbox>
            </v:shape>
          </w:pict>
        </mc:Fallback>
      </mc:AlternateContent>
    </w:r>
    <w:r w:rsidR="0016089C">
      <w:rPr>
        <w:noProof/>
      </w:rPr>
      <w:drawing>
        <wp:inline distT="0" distB="0" distL="0" distR="0" wp14:anchorId="58812FED" wp14:editId="6F186F23">
          <wp:extent cx="1409700" cy="493429"/>
          <wp:effectExtent l="0" t="0" r="0" b="1905"/>
          <wp:docPr id="1847423047" name="Image 1" descr="Une image contenant texte, Police, Graphiqu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0292993" name="Image 1" descr="Une image contenant texte, Police, Graphique, clipart&#10;&#10;Description générée automatique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754" cy="496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BEBB7" w14:textId="77777777" w:rsidR="009468D3" w:rsidRDefault="00CB0809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9B43CFE" wp14:editId="329496F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orme libre 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orme libre : Forme 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e libre : Form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orme libre : Form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orme libre : Forme 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orme libre 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orme libre : Forme 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orme libre 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E70018A" id="Groupe 1" o:spid="_x0000_s1026" alt="&quot;&quot;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">
              <v:shape id="Forme libre 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58b6c0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orme libre : Forme 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84acb6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orme libre : Form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75bda7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orme libre : Form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58b6c0 [3205]" stroked="f">
                <v:path arrowok="t" o:connecttype="custom" o:connectlocs="1070039,0;1070039,950237;0,950237" o:connectangles="0,0,0"/>
              </v:shape>
              <v:shape id="Forme libre : Forme 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75bda7 [3206]" stroked="f">
                <v:path arrowok="t" o:connecttype="custom" o:connectlocs="1991837,0;1991837,238843;1991837,829191;925407,1776225;0,1776225" o:connectangles="0,0,0,0,0"/>
              </v:shape>
              <v:shape id="Forme libre 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7a8c8e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orme libre : Forme 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2683c6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orme libre 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3494ba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613AF"/>
    <w:multiLevelType w:val="hybridMultilevel"/>
    <w:tmpl w:val="925C39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6664E0"/>
    <w:multiLevelType w:val="hybridMultilevel"/>
    <w:tmpl w:val="D86AF1AC"/>
    <w:lvl w:ilvl="0" w:tplc="E5CEC1A8">
      <w:start w:val="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07567D"/>
    <w:multiLevelType w:val="multilevel"/>
    <w:tmpl w:val="6ACA4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2F2C6D"/>
    <w:multiLevelType w:val="hybridMultilevel"/>
    <w:tmpl w:val="06FE7F8C"/>
    <w:lvl w:ilvl="0" w:tplc="11DED438">
      <w:numFmt w:val="bullet"/>
      <w:lvlText w:val=""/>
      <w:lvlJc w:val="left"/>
      <w:pPr>
        <w:ind w:left="634" w:hanging="360"/>
      </w:pPr>
      <w:rPr>
        <w:rFonts w:ascii="Symbol" w:eastAsia="Comic Sans MS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14" w15:restartNumberingAfterBreak="0">
    <w:nsid w:val="14C15F84"/>
    <w:multiLevelType w:val="hybridMultilevel"/>
    <w:tmpl w:val="81BEDBFA"/>
    <w:lvl w:ilvl="0" w:tplc="004015F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EB5F4D"/>
    <w:multiLevelType w:val="hybridMultilevel"/>
    <w:tmpl w:val="99B8ABC2"/>
    <w:styleLink w:val="Style2import"/>
    <w:lvl w:ilvl="0" w:tplc="C5AAC3E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0801DC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FC96DA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549F8C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4A85EE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807D66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CCACFA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CA77BE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002ACC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17240011"/>
    <w:multiLevelType w:val="hybridMultilevel"/>
    <w:tmpl w:val="EDBCD4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9A5699"/>
    <w:multiLevelType w:val="hybridMultilevel"/>
    <w:tmpl w:val="C8F261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24537C"/>
    <w:multiLevelType w:val="hybridMultilevel"/>
    <w:tmpl w:val="A6A211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8057D"/>
    <w:multiLevelType w:val="hybridMultilevel"/>
    <w:tmpl w:val="8DF685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F0081"/>
    <w:multiLevelType w:val="hybridMultilevel"/>
    <w:tmpl w:val="F5C642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935C89"/>
    <w:multiLevelType w:val="hybridMultilevel"/>
    <w:tmpl w:val="FE62A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A7436C"/>
    <w:multiLevelType w:val="hybridMultilevel"/>
    <w:tmpl w:val="29E81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17863"/>
    <w:multiLevelType w:val="hybridMultilevel"/>
    <w:tmpl w:val="308E1480"/>
    <w:lvl w:ilvl="0" w:tplc="9606E63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C45816"/>
    <w:multiLevelType w:val="hybridMultilevel"/>
    <w:tmpl w:val="727EBA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A43988"/>
    <w:multiLevelType w:val="hybridMultilevel"/>
    <w:tmpl w:val="A456F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C46BD6"/>
    <w:multiLevelType w:val="hybridMultilevel"/>
    <w:tmpl w:val="3864D4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120D6E"/>
    <w:multiLevelType w:val="hybridMultilevel"/>
    <w:tmpl w:val="DDF22E2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355410"/>
    <w:multiLevelType w:val="hybridMultilevel"/>
    <w:tmpl w:val="582E5F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113DA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E4B6337"/>
    <w:multiLevelType w:val="hybridMultilevel"/>
    <w:tmpl w:val="360247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945AE"/>
    <w:multiLevelType w:val="multilevel"/>
    <w:tmpl w:val="A9A23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102BF4"/>
    <w:multiLevelType w:val="multilevel"/>
    <w:tmpl w:val="CF56D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9E74A6"/>
    <w:multiLevelType w:val="hybridMultilevel"/>
    <w:tmpl w:val="C1905BC4"/>
    <w:lvl w:ilvl="0" w:tplc="118EDE4C">
      <w:start w:val="1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2A5E7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565D6FA1"/>
    <w:multiLevelType w:val="hybridMultilevel"/>
    <w:tmpl w:val="0A8606D8"/>
    <w:lvl w:ilvl="0" w:tplc="868629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47F63"/>
    <w:multiLevelType w:val="hybridMultilevel"/>
    <w:tmpl w:val="99B8ABC2"/>
    <w:numStyleLink w:val="Style2import"/>
  </w:abstractNum>
  <w:abstractNum w:abstractNumId="37" w15:restartNumberingAfterBreak="0">
    <w:nsid w:val="6ED958C7"/>
    <w:multiLevelType w:val="hybridMultilevel"/>
    <w:tmpl w:val="A21CA32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0914A24"/>
    <w:multiLevelType w:val="hybridMultilevel"/>
    <w:tmpl w:val="C2F8403E"/>
    <w:lvl w:ilvl="0" w:tplc="9C2A62E8"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  <w:b/>
      </w:rPr>
    </w:lvl>
    <w:lvl w:ilvl="1" w:tplc="F7786C4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877C92"/>
    <w:multiLevelType w:val="hybridMultilevel"/>
    <w:tmpl w:val="902C6B96"/>
    <w:lvl w:ilvl="0" w:tplc="040C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0" w15:restartNumberingAfterBreak="0">
    <w:nsid w:val="7BBC2F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99759875">
    <w:abstractNumId w:val="9"/>
  </w:num>
  <w:num w:numId="2" w16cid:durableId="1138185708">
    <w:abstractNumId w:val="7"/>
  </w:num>
  <w:num w:numId="3" w16cid:durableId="1800218171">
    <w:abstractNumId w:val="6"/>
  </w:num>
  <w:num w:numId="4" w16cid:durableId="253511775">
    <w:abstractNumId w:val="5"/>
  </w:num>
  <w:num w:numId="5" w16cid:durableId="552737189">
    <w:abstractNumId w:val="4"/>
  </w:num>
  <w:num w:numId="6" w16cid:durableId="681858489">
    <w:abstractNumId w:val="8"/>
  </w:num>
  <w:num w:numId="7" w16cid:durableId="1748383829">
    <w:abstractNumId w:val="3"/>
  </w:num>
  <w:num w:numId="8" w16cid:durableId="673340156">
    <w:abstractNumId w:val="2"/>
  </w:num>
  <w:num w:numId="9" w16cid:durableId="761028218">
    <w:abstractNumId w:val="1"/>
  </w:num>
  <w:num w:numId="10" w16cid:durableId="716663691">
    <w:abstractNumId w:val="0"/>
  </w:num>
  <w:num w:numId="11" w16cid:durableId="56369008">
    <w:abstractNumId w:val="29"/>
  </w:num>
  <w:num w:numId="12" w16cid:durableId="250895589">
    <w:abstractNumId w:val="40"/>
  </w:num>
  <w:num w:numId="13" w16cid:durableId="1837576005">
    <w:abstractNumId w:val="34"/>
  </w:num>
  <w:num w:numId="14" w16cid:durableId="1098985006">
    <w:abstractNumId w:val="33"/>
  </w:num>
  <w:num w:numId="15" w16cid:durableId="93476408">
    <w:abstractNumId w:val="38"/>
  </w:num>
  <w:num w:numId="16" w16cid:durableId="513904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11617028">
    <w:abstractNumId w:val="22"/>
  </w:num>
  <w:num w:numId="18" w16cid:durableId="1642885094">
    <w:abstractNumId w:val="11"/>
  </w:num>
  <w:num w:numId="19" w16cid:durableId="1574393239">
    <w:abstractNumId w:val="26"/>
  </w:num>
  <w:num w:numId="20" w16cid:durableId="1249313847">
    <w:abstractNumId w:val="37"/>
  </w:num>
  <w:num w:numId="21" w16cid:durableId="1041903099">
    <w:abstractNumId w:val="24"/>
  </w:num>
  <w:num w:numId="22" w16cid:durableId="15265985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06286739">
    <w:abstractNumId w:val="35"/>
  </w:num>
  <w:num w:numId="24" w16cid:durableId="688215737">
    <w:abstractNumId w:val="23"/>
  </w:num>
  <w:num w:numId="25" w16cid:durableId="348875047">
    <w:abstractNumId w:val="27"/>
  </w:num>
  <w:num w:numId="26" w16cid:durableId="1148865794">
    <w:abstractNumId w:val="20"/>
  </w:num>
  <w:num w:numId="27" w16cid:durableId="1385251095">
    <w:abstractNumId w:val="17"/>
  </w:num>
  <w:num w:numId="28" w16cid:durableId="2076585906">
    <w:abstractNumId w:val="28"/>
  </w:num>
  <w:num w:numId="29" w16cid:durableId="424962358">
    <w:abstractNumId w:val="19"/>
  </w:num>
  <w:num w:numId="30" w16cid:durableId="889877581">
    <w:abstractNumId w:val="30"/>
  </w:num>
  <w:num w:numId="31" w16cid:durableId="1176770193">
    <w:abstractNumId w:val="21"/>
  </w:num>
  <w:num w:numId="32" w16cid:durableId="1071078508">
    <w:abstractNumId w:val="16"/>
  </w:num>
  <w:num w:numId="33" w16cid:durableId="1841040639">
    <w:abstractNumId w:val="25"/>
  </w:num>
  <w:num w:numId="34" w16cid:durableId="688990976">
    <w:abstractNumId w:val="10"/>
  </w:num>
  <w:num w:numId="35" w16cid:durableId="1099136568">
    <w:abstractNumId w:val="39"/>
  </w:num>
  <w:num w:numId="36" w16cid:durableId="1037974745">
    <w:abstractNumId w:val="32"/>
  </w:num>
  <w:num w:numId="37" w16cid:durableId="1264537250">
    <w:abstractNumId w:val="31"/>
  </w:num>
  <w:num w:numId="38" w16cid:durableId="895236151">
    <w:abstractNumId w:val="15"/>
  </w:num>
  <w:num w:numId="39" w16cid:durableId="975139246">
    <w:abstractNumId w:val="36"/>
  </w:num>
  <w:num w:numId="40" w16cid:durableId="2038852385">
    <w:abstractNumId w:val="18"/>
  </w:num>
  <w:num w:numId="41" w16cid:durableId="951084659">
    <w:abstractNumId w:val="13"/>
  </w:num>
  <w:num w:numId="42" w16cid:durableId="257602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C7"/>
    <w:rsid w:val="000115CE"/>
    <w:rsid w:val="00014B23"/>
    <w:rsid w:val="00020C00"/>
    <w:rsid w:val="000248C2"/>
    <w:rsid w:val="000256EE"/>
    <w:rsid w:val="00034C55"/>
    <w:rsid w:val="00035AB0"/>
    <w:rsid w:val="0003658D"/>
    <w:rsid w:val="00042DAB"/>
    <w:rsid w:val="00056355"/>
    <w:rsid w:val="00063A84"/>
    <w:rsid w:val="00066FCC"/>
    <w:rsid w:val="000675C9"/>
    <w:rsid w:val="0007472B"/>
    <w:rsid w:val="00076A3A"/>
    <w:rsid w:val="000828F4"/>
    <w:rsid w:val="00097E5C"/>
    <w:rsid w:val="000A5297"/>
    <w:rsid w:val="000A75CF"/>
    <w:rsid w:val="000B3A57"/>
    <w:rsid w:val="000C05CD"/>
    <w:rsid w:val="000C075C"/>
    <w:rsid w:val="000F186C"/>
    <w:rsid w:val="000F1B5C"/>
    <w:rsid w:val="000F51EC"/>
    <w:rsid w:val="000F7122"/>
    <w:rsid w:val="00101CDA"/>
    <w:rsid w:val="00114870"/>
    <w:rsid w:val="00114A27"/>
    <w:rsid w:val="00117EEB"/>
    <w:rsid w:val="00130F55"/>
    <w:rsid w:val="001438D1"/>
    <w:rsid w:val="00154C21"/>
    <w:rsid w:val="00155402"/>
    <w:rsid w:val="001561BD"/>
    <w:rsid w:val="0016089C"/>
    <w:rsid w:val="00162441"/>
    <w:rsid w:val="00165116"/>
    <w:rsid w:val="00167414"/>
    <w:rsid w:val="00171A57"/>
    <w:rsid w:val="0018241D"/>
    <w:rsid w:val="0018311C"/>
    <w:rsid w:val="001838F4"/>
    <w:rsid w:val="001975DE"/>
    <w:rsid w:val="001A6CB1"/>
    <w:rsid w:val="001B4EEF"/>
    <w:rsid w:val="001B56CB"/>
    <w:rsid w:val="001B689C"/>
    <w:rsid w:val="001C215F"/>
    <w:rsid w:val="001C508E"/>
    <w:rsid w:val="001C5CBF"/>
    <w:rsid w:val="001C6D77"/>
    <w:rsid w:val="001C7298"/>
    <w:rsid w:val="001D05AC"/>
    <w:rsid w:val="001D32EC"/>
    <w:rsid w:val="001D72D0"/>
    <w:rsid w:val="001F3531"/>
    <w:rsid w:val="001F5B58"/>
    <w:rsid w:val="00200635"/>
    <w:rsid w:val="0020246D"/>
    <w:rsid w:val="00205F6D"/>
    <w:rsid w:val="00230AE3"/>
    <w:rsid w:val="00233F8C"/>
    <w:rsid w:val="002532F7"/>
    <w:rsid w:val="0025382B"/>
    <w:rsid w:val="00254E0D"/>
    <w:rsid w:val="002613C7"/>
    <w:rsid w:val="002706AC"/>
    <w:rsid w:val="00271427"/>
    <w:rsid w:val="00282446"/>
    <w:rsid w:val="002874B8"/>
    <w:rsid w:val="00287922"/>
    <w:rsid w:val="00290323"/>
    <w:rsid w:val="002A61A4"/>
    <w:rsid w:val="002C7B2E"/>
    <w:rsid w:val="002E1CCC"/>
    <w:rsid w:val="002F02B5"/>
    <w:rsid w:val="00302637"/>
    <w:rsid w:val="00310303"/>
    <w:rsid w:val="00315BBF"/>
    <w:rsid w:val="00324933"/>
    <w:rsid w:val="003330DB"/>
    <w:rsid w:val="0033431A"/>
    <w:rsid w:val="00345913"/>
    <w:rsid w:val="003513BA"/>
    <w:rsid w:val="00351ACC"/>
    <w:rsid w:val="003554AD"/>
    <w:rsid w:val="003610CD"/>
    <w:rsid w:val="00367F83"/>
    <w:rsid w:val="00374BE0"/>
    <w:rsid w:val="00374C94"/>
    <w:rsid w:val="0038000D"/>
    <w:rsid w:val="0038053E"/>
    <w:rsid w:val="00384FB9"/>
    <w:rsid w:val="00385ACF"/>
    <w:rsid w:val="0039049E"/>
    <w:rsid w:val="003A61ED"/>
    <w:rsid w:val="003C2615"/>
    <w:rsid w:val="003C3826"/>
    <w:rsid w:val="003D2489"/>
    <w:rsid w:val="003E74B4"/>
    <w:rsid w:val="003F730C"/>
    <w:rsid w:val="00403481"/>
    <w:rsid w:val="00403FBC"/>
    <w:rsid w:val="00422757"/>
    <w:rsid w:val="00434FC9"/>
    <w:rsid w:val="00436D5B"/>
    <w:rsid w:val="00436E03"/>
    <w:rsid w:val="00447AF1"/>
    <w:rsid w:val="00451DBB"/>
    <w:rsid w:val="0046743D"/>
    <w:rsid w:val="00475D96"/>
    <w:rsid w:val="00477474"/>
    <w:rsid w:val="00480B7F"/>
    <w:rsid w:val="004836EE"/>
    <w:rsid w:val="00486048"/>
    <w:rsid w:val="004865C3"/>
    <w:rsid w:val="004A1893"/>
    <w:rsid w:val="004B6925"/>
    <w:rsid w:val="004C1504"/>
    <w:rsid w:val="004C4555"/>
    <w:rsid w:val="004C4A44"/>
    <w:rsid w:val="004E3620"/>
    <w:rsid w:val="004F24BE"/>
    <w:rsid w:val="00502651"/>
    <w:rsid w:val="005073D7"/>
    <w:rsid w:val="00510A41"/>
    <w:rsid w:val="005125BB"/>
    <w:rsid w:val="00514564"/>
    <w:rsid w:val="00515AD1"/>
    <w:rsid w:val="005264AB"/>
    <w:rsid w:val="005274A9"/>
    <w:rsid w:val="00535830"/>
    <w:rsid w:val="00537CA3"/>
    <w:rsid w:val="00537F9C"/>
    <w:rsid w:val="0055629A"/>
    <w:rsid w:val="0056399F"/>
    <w:rsid w:val="00566601"/>
    <w:rsid w:val="00566AC3"/>
    <w:rsid w:val="00572222"/>
    <w:rsid w:val="00573AB1"/>
    <w:rsid w:val="0057458A"/>
    <w:rsid w:val="005761E6"/>
    <w:rsid w:val="00586145"/>
    <w:rsid w:val="0059139C"/>
    <w:rsid w:val="00592FA7"/>
    <w:rsid w:val="005A03DF"/>
    <w:rsid w:val="005B3E4C"/>
    <w:rsid w:val="005C2EBE"/>
    <w:rsid w:val="005D3DA6"/>
    <w:rsid w:val="005E76B1"/>
    <w:rsid w:val="0060081E"/>
    <w:rsid w:val="00612002"/>
    <w:rsid w:val="00616566"/>
    <w:rsid w:val="0064206C"/>
    <w:rsid w:val="00642E91"/>
    <w:rsid w:val="006469AD"/>
    <w:rsid w:val="006472F4"/>
    <w:rsid w:val="00663B90"/>
    <w:rsid w:val="0066702B"/>
    <w:rsid w:val="00675F0B"/>
    <w:rsid w:val="00690861"/>
    <w:rsid w:val="006B093C"/>
    <w:rsid w:val="006C1643"/>
    <w:rsid w:val="006C1854"/>
    <w:rsid w:val="006C2839"/>
    <w:rsid w:val="006D3E77"/>
    <w:rsid w:val="006E0C92"/>
    <w:rsid w:val="006E1C10"/>
    <w:rsid w:val="006E5479"/>
    <w:rsid w:val="006E71E1"/>
    <w:rsid w:val="006E7CD7"/>
    <w:rsid w:val="006F44C3"/>
    <w:rsid w:val="006F4F0E"/>
    <w:rsid w:val="00702CDD"/>
    <w:rsid w:val="007053EC"/>
    <w:rsid w:val="007222E4"/>
    <w:rsid w:val="0072486F"/>
    <w:rsid w:val="0073072A"/>
    <w:rsid w:val="00736E54"/>
    <w:rsid w:val="00737524"/>
    <w:rsid w:val="00744EA9"/>
    <w:rsid w:val="007522F9"/>
    <w:rsid w:val="00752FC4"/>
    <w:rsid w:val="00756D65"/>
    <w:rsid w:val="0075788E"/>
    <w:rsid w:val="00757E9C"/>
    <w:rsid w:val="00760B4C"/>
    <w:rsid w:val="00763A67"/>
    <w:rsid w:val="00766528"/>
    <w:rsid w:val="007761E3"/>
    <w:rsid w:val="00780FC0"/>
    <w:rsid w:val="007A33EE"/>
    <w:rsid w:val="007A67AE"/>
    <w:rsid w:val="007B4C91"/>
    <w:rsid w:val="007C1A7B"/>
    <w:rsid w:val="007D70F7"/>
    <w:rsid w:val="007E45D7"/>
    <w:rsid w:val="007F12EA"/>
    <w:rsid w:val="00812A22"/>
    <w:rsid w:val="00830C5F"/>
    <w:rsid w:val="00834A33"/>
    <w:rsid w:val="00852895"/>
    <w:rsid w:val="00870564"/>
    <w:rsid w:val="008919F1"/>
    <w:rsid w:val="00892818"/>
    <w:rsid w:val="008937B8"/>
    <w:rsid w:val="0089391A"/>
    <w:rsid w:val="00896EE1"/>
    <w:rsid w:val="008B0D5B"/>
    <w:rsid w:val="008C1482"/>
    <w:rsid w:val="008C1D94"/>
    <w:rsid w:val="008C2737"/>
    <w:rsid w:val="008C51C0"/>
    <w:rsid w:val="008C5E34"/>
    <w:rsid w:val="008C7275"/>
    <w:rsid w:val="008D0AA7"/>
    <w:rsid w:val="008D7996"/>
    <w:rsid w:val="008E08B0"/>
    <w:rsid w:val="008E771C"/>
    <w:rsid w:val="009000F9"/>
    <w:rsid w:val="0090401D"/>
    <w:rsid w:val="00912796"/>
    <w:rsid w:val="00912A0A"/>
    <w:rsid w:val="00927E8E"/>
    <w:rsid w:val="0093382C"/>
    <w:rsid w:val="0094444D"/>
    <w:rsid w:val="009446B3"/>
    <w:rsid w:val="009468D3"/>
    <w:rsid w:val="00947A68"/>
    <w:rsid w:val="0095173E"/>
    <w:rsid w:val="00961951"/>
    <w:rsid w:val="00964F55"/>
    <w:rsid w:val="0097142B"/>
    <w:rsid w:val="0097165F"/>
    <w:rsid w:val="0097482D"/>
    <w:rsid w:val="00981A75"/>
    <w:rsid w:val="009A232E"/>
    <w:rsid w:val="009A5A40"/>
    <w:rsid w:val="009A7270"/>
    <w:rsid w:val="009B3A49"/>
    <w:rsid w:val="009B3A5D"/>
    <w:rsid w:val="009C61D5"/>
    <w:rsid w:val="009D111E"/>
    <w:rsid w:val="009E075D"/>
    <w:rsid w:val="009E2173"/>
    <w:rsid w:val="009E4DEA"/>
    <w:rsid w:val="009F1576"/>
    <w:rsid w:val="009F3A64"/>
    <w:rsid w:val="009F76DE"/>
    <w:rsid w:val="00A00882"/>
    <w:rsid w:val="00A008DC"/>
    <w:rsid w:val="00A052CC"/>
    <w:rsid w:val="00A07CCA"/>
    <w:rsid w:val="00A10FDF"/>
    <w:rsid w:val="00A124B4"/>
    <w:rsid w:val="00A12AEB"/>
    <w:rsid w:val="00A15574"/>
    <w:rsid w:val="00A17117"/>
    <w:rsid w:val="00A222C1"/>
    <w:rsid w:val="00A32D1C"/>
    <w:rsid w:val="00A33F8A"/>
    <w:rsid w:val="00A43414"/>
    <w:rsid w:val="00A555C2"/>
    <w:rsid w:val="00A5578C"/>
    <w:rsid w:val="00A56B20"/>
    <w:rsid w:val="00A647EB"/>
    <w:rsid w:val="00A763AE"/>
    <w:rsid w:val="00A774BA"/>
    <w:rsid w:val="00A80890"/>
    <w:rsid w:val="00A8377B"/>
    <w:rsid w:val="00A95744"/>
    <w:rsid w:val="00A95D4D"/>
    <w:rsid w:val="00A95EBC"/>
    <w:rsid w:val="00AC1A6E"/>
    <w:rsid w:val="00AE59AE"/>
    <w:rsid w:val="00AF4176"/>
    <w:rsid w:val="00AF5AB3"/>
    <w:rsid w:val="00B00218"/>
    <w:rsid w:val="00B11D49"/>
    <w:rsid w:val="00B123FC"/>
    <w:rsid w:val="00B40F1A"/>
    <w:rsid w:val="00B47DE4"/>
    <w:rsid w:val="00B5054C"/>
    <w:rsid w:val="00B63133"/>
    <w:rsid w:val="00B722C6"/>
    <w:rsid w:val="00B74DCA"/>
    <w:rsid w:val="00B802B1"/>
    <w:rsid w:val="00B82D86"/>
    <w:rsid w:val="00B91389"/>
    <w:rsid w:val="00B94767"/>
    <w:rsid w:val="00BB24B8"/>
    <w:rsid w:val="00BB29C8"/>
    <w:rsid w:val="00BB335C"/>
    <w:rsid w:val="00BB5AD4"/>
    <w:rsid w:val="00BC0F0A"/>
    <w:rsid w:val="00BC18AB"/>
    <w:rsid w:val="00BC19B1"/>
    <w:rsid w:val="00BD1896"/>
    <w:rsid w:val="00BD3B1D"/>
    <w:rsid w:val="00BD7AE2"/>
    <w:rsid w:val="00BF3E50"/>
    <w:rsid w:val="00C11980"/>
    <w:rsid w:val="00C20628"/>
    <w:rsid w:val="00C37964"/>
    <w:rsid w:val="00C414ED"/>
    <w:rsid w:val="00C473AF"/>
    <w:rsid w:val="00C50965"/>
    <w:rsid w:val="00C532C7"/>
    <w:rsid w:val="00C60C70"/>
    <w:rsid w:val="00C63F43"/>
    <w:rsid w:val="00C85DA7"/>
    <w:rsid w:val="00C90136"/>
    <w:rsid w:val="00C947C5"/>
    <w:rsid w:val="00C97792"/>
    <w:rsid w:val="00CA664B"/>
    <w:rsid w:val="00CB0809"/>
    <w:rsid w:val="00CC2B7C"/>
    <w:rsid w:val="00CD2234"/>
    <w:rsid w:val="00CD312D"/>
    <w:rsid w:val="00CD69F5"/>
    <w:rsid w:val="00CE02E3"/>
    <w:rsid w:val="00CE662D"/>
    <w:rsid w:val="00CE6E25"/>
    <w:rsid w:val="00CF46CA"/>
    <w:rsid w:val="00D04123"/>
    <w:rsid w:val="00D06525"/>
    <w:rsid w:val="00D149F1"/>
    <w:rsid w:val="00D30956"/>
    <w:rsid w:val="00D315CB"/>
    <w:rsid w:val="00D32F26"/>
    <w:rsid w:val="00D36106"/>
    <w:rsid w:val="00D527A3"/>
    <w:rsid w:val="00D5299F"/>
    <w:rsid w:val="00D62279"/>
    <w:rsid w:val="00D92FA3"/>
    <w:rsid w:val="00DA0BEA"/>
    <w:rsid w:val="00DA32B9"/>
    <w:rsid w:val="00DB0AD7"/>
    <w:rsid w:val="00DC136D"/>
    <w:rsid w:val="00DC26AD"/>
    <w:rsid w:val="00DC7840"/>
    <w:rsid w:val="00DE41BC"/>
    <w:rsid w:val="00DE5FE5"/>
    <w:rsid w:val="00DF3E8A"/>
    <w:rsid w:val="00DF5255"/>
    <w:rsid w:val="00E074F6"/>
    <w:rsid w:val="00E10E4B"/>
    <w:rsid w:val="00E27035"/>
    <w:rsid w:val="00E31FEB"/>
    <w:rsid w:val="00E3298E"/>
    <w:rsid w:val="00E456EE"/>
    <w:rsid w:val="00E46656"/>
    <w:rsid w:val="00E474AA"/>
    <w:rsid w:val="00E540D2"/>
    <w:rsid w:val="00E5646A"/>
    <w:rsid w:val="00E75D79"/>
    <w:rsid w:val="00E76DC6"/>
    <w:rsid w:val="00E85C91"/>
    <w:rsid w:val="00E87D40"/>
    <w:rsid w:val="00E91683"/>
    <w:rsid w:val="00E92027"/>
    <w:rsid w:val="00E92445"/>
    <w:rsid w:val="00E97E64"/>
    <w:rsid w:val="00EA0D93"/>
    <w:rsid w:val="00EA57C1"/>
    <w:rsid w:val="00EB0EA9"/>
    <w:rsid w:val="00EB3C73"/>
    <w:rsid w:val="00EC242E"/>
    <w:rsid w:val="00ED0D5A"/>
    <w:rsid w:val="00ED693B"/>
    <w:rsid w:val="00EE1EFB"/>
    <w:rsid w:val="00EE560A"/>
    <w:rsid w:val="00EE5D76"/>
    <w:rsid w:val="00EF383A"/>
    <w:rsid w:val="00F10E2D"/>
    <w:rsid w:val="00F115F1"/>
    <w:rsid w:val="00F12F39"/>
    <w:rsid w:val="00F16A3C"/>
    <w:rsid w:val="00F27CA6"/>
    <w:rsid w:val="00F554CD"/>
    <w:rsid w:val="00F65933"/>
    <w:rsid w:val="00F71D73"/>
    <w:rsid w:val="00F763B1"/>
    <w:rsid w:val="00F76787"/>
    <w:rsid w:val="00F76BE7"/>
    <w:rsid w:val="00FA402E"/>
    <w:rsid w:val="00FB1C62"/>
    <w:rsid w:val="00FB49C2"/>
    <w:rsid w:val="00FC0A45"/>
    <w:rsid w:val="00FC1F67"/>
    <w:rsid w:val="00FD70D9"/>
    <w:rsid w:val="00FE5931"/>
    <w:rsid w:val="00FF0584"/>
    <w:rsid w:val="00FF6D53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1E021"/>
  <w15:chartTrackingRefBased/>
  <w15:docId w15:val="{6E44074A-91BF-4338-9956-FA3EE748C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92733" w:themeColor="text2" w:themeShade="BF"/>
        <w:sz w:val="22"/>
        <w:szCs w:val="22"/>
        <w:lang w:val="fr-FR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5" w:unhideWhenUsed="1" w:qFormat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D86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semiHidden/>
    <w:rsid w:val="007F12EA"/>
    <w:pPr>
      <w:keepNext/>
      <w:keepLines/>
      <w:spacing w:before="480"/>
      <w:outlineLvl w:val="0"/>
    </w:pPr>
    <w:rPr>
      <w:rFonts w:eastAsiaTheme="majorEastAsia"/>
      <w:b/>
      <w:bCs/>
      <w:color w:val="265F65" w:themeColor="accent2" w:themeShade="8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rsid w:val="007F12EA"/>
    <w:pPr>
      <w:keepNext/>
      <w:keepLines/>
      <w:spacing w:before="200"/>
      <w:outlineLvl w:val="1"/>
    </w:pPr>
    <w:rPr>
      <w:rFonts w:eastAsiaTheme="majorEastAsia"/>
      <w:b/>
      <w:bCs/>
      <w:color w:val="262626" w:themeColor="text1" w:themeTint="D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F12EA"/>
    <w:pPr>
      <w:keepNext/>
      <w:keepLines/>
      <w:spacing w:before="40"/>
      <w:outlineLvl w:val="2"/>
    </w:pPr>
    <w:rPr>
      <w:rFonts w:eastAsiaTheme="majorEastAsia"/>
      <w:color w:val="1A495C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F12EA"/>
    <w:pPr>
      <w:keepNext/>
      <w:keepLines/>
      <w:spacing w:before="40"/>
      <w:outlineLvl w:val="3"/>
    </w:pPr>
    <w:rPr>
      <w:rFonts w:eastAsiaTheme="majorEastAsia"/>
      <w:i/>
      <w:iCs/>
      <w:color w:val="276E8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F12EA"/>
    <w:pPr>
      <w:keepNext/>
      <w:keepLines/>
      <w:spacing w:before="40"/>
      <w:outlineLvl w:val="4"/>
    </w:pPr>
    <w:rPr>
      <w:rFonts w:eastAsiaTheme="majorEastAsia"/>
      <w:color w:val="276E8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F12EA"/>
    <w:pPr>
      <w:keepNext/>
      <w:keepLines/>
      <w:spacing w:before="40"/>
      <w:outlineLvl w:val="5"/>
    </w:pPr>
    <w:rPr>
      <w:rFonts w:eastAsiaTheme="majorEastAsia"/>
      <w:color w:val="1A495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F12EA"/>
    <w:pPr>
      <w:keepNext/>
      <w:keepLines/>
      <w:spacing w:before="40"/>
      <w:outlineLvl w:val="6"/>
    </w:pPr>
    <w:rPr>
      <w:rFonts w:eastAsiaTheme="majorEastAsia"/>
      <w:i/>
      <w:iCs/>
      <w:color w:val="1A495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12EA"/>
    <w:pPr>
      <w:keepNext/>
      <w:keepLines/>
      <w:spacing w:before="40"/>
      <w:outlineLvl w:val="7"/>
    </w:pPr>
    <w:rPr>
      <w:rFonts w:eastAsiaTheme="majorEastAsia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F12EA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F12EA"/>
  </w:style>
  <w:style w:type="character" w:customStyle="1" w:styleId="En-tteCar">
    <w:name w:val="En-tête Car"/>
    <w:basedOn w:val="Policepardfaut"/>
    <w:link w:val="En-tte"/>
    <w:rsid w:val="007F12EA"/>
    <w:rPr>
      <w:rFonts w:ascii="Arial" w:hAnsi="Arial" w:cs="Arial"/>
      <w:color w:val="auto"/>
    </w:rPr>
  </w:style>
  <w:style w:type="paragraph" w:styleId="Pieddepage">
    <w:name w:val="footer"/>
    <w:basedOn w:val="Normal"/>
    <w:link w:val="PieddepageCar"/>
    <w:uiPriority w:val="99"/>
    <w:rsid w:val="007F12EA"/>
    <w:pPr>
      <w:ind w:left="-720" w:right="-720"/>
      <w:jc w:val="center"/>
    </w:pPr>
    <w:rPr>
      <w:color w:val="265F65" w:themeColor="accent2" w:themeShade="80"/>
    </w:rPr>
  </w:style>
  <w:style w:type="character" w:customStyle="1" w:styleId="PieddepageCar">
    <w:name w:val="Pied de page Car"/>
    <w:basedOn w:val="Policepardfaut"/>
    <w:link w:val="Pieddepage"/>
    <w:uiPriority w:val="99"/>
    <w:rsid w:val="007F12EA"/>
    <w:rPr>
      <w:rFonts w:ascii="Arial" w:hAnsi="Arial" w:cs="Arial"/>
      <w:color w:val="265F65" w:themeColor="accent2" w:themeShade="80"/>
    </w:rPr>
  </w:style>
  <w:style w:type="character" w:styleId="Textedelespacerserv">
    <w:name w:val="Placeholder Text"/>
    <w:basedOn w:val="Policepardfaut"/>
    <w:uiPriority w:val="99"/>
    <w:semiHidden/>
    <w:rsid w:val="007F12EA"/>
    <w:rPr>
      <w:rFonts w:ascii="Arial" w:hAnsi="Arial" w:cs="Arial"/>
      <w:color w:val="578793" w:themeColor="accent5" w:themeShade="BF"/>
      <w:sz w:val="22"/>
    </w:rPr>
  </w:style>
  <w:style w:type="paragraph" w:customStyle="1" w:styleId="Coordonnes">
    <w:name w:val="Coordonnées"/>
    <w:basedOn w:val="Normal"/>
    <w:uiPriority w:val="3"/>
    <w:qFormat/>
    <w:rsid w:val="007F12EA"/>
    <w:pPr>
      <w:jc w:val="right"/>
    </w:pPr>
    <w:rPr>
      <w:sz w:val="20"/>
      <w:szCs w:val="18"/>
    </w:rPr>
  </w:style>
  <w:style w:type="paragraph" w:styleId="Date">
    <w:name w:val="Date"/>
    <w:basedOn w:val="Normal"/>
    <w:next w:val="Salutations"/>
    <w:link w:val="DateCar"/>
    <w:uiPriority w:val="4"/>
    <w:unhideWhenUsed/>
    <w:qFormat/>
    <w:rsid w:val="007F12EA"/>
    <w:pPr>
      <w:spacing w:before="960" w:after="960"/>
    </w:pPr>
  </w:style>
  <w:style w:type="character" w:customStyle="1" w:styleId="DateCar">
    <w:name w:val="Date Car"/>
    <w:basedOn w:val="Policepardfaut"/>
    <w:link w:val="Date"/>
    <w:uiPriority w:val="4"/>
    <w:rsid w:val="007F12EA"/>
    <w:rPr>
      <w:rFonts w:ascii="Arial" w:hAnsi="Arial" w:cs="Arial"/>
      <w:color w:val="auto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7F12EA"/>
    <w:pPr>
      <w:spacing w:after="960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7F12EA"/>
    <w:rPr>
      <w:rFonts w:ascii="Arial" w:hAnsi="Arial" w:cs="Arial"/>
      <w:color w:val="auto"/>
    </w:rPr>
  </w:style>
  <w:style w:type="character" w:customStyle="1" w:styleId="Titre1Car">
    <w:name w:val="Titre 1 Car"/>
    <w:basedOn w:val="Policepardfaut"/>
    <w:link w:val="Titre1"/>
    <w:uiPriority w:val="9"/>
    <w:semiHidden/>
    <w:rsid w:val="007F12EA"/>
    <w:rPr>
      <w:rFonts w:ascii="Arial" w:eastAsiaTheme="majorEastAsia" w:hAnsi="Arial" w:cs="Arial"/>
      <w:b/>
      <w:bCs/>
      <w:color w:val="265F65" w:themeColor="accent2" w:themeShade="8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7F12EA"/>
    <w:rPr>
      <w:rFonts w:ascii="Arial" w:eastAsiaTheme="majorEastAsia" w:hAnsi="Arial" w:cs="Arial"/>
      <w:b/>
      <w:bCs/>
      <w:color w:val="262626" w:themeColor="text1" w:themeTint="D9"/>
      <w:sz w:val="26"/>
      <w:szCs w:val="26"/>
    </w:rPr>
  </w:style>
  <w:style w:type="table" w:styleId="Grilledutableau">
    <w:name w:val="Table Grid"/>
    <w:basedOn w:val="TableauNormal"/>
    <w:uiPriority w:val="59"/>
    <w:rsid w:val="007F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F12EA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2EA"/>
    <w:rPr>
      <w:rFonts w:ascii="Segoe UI" w:hAnsi="Segoe UI" w:cs="Segoe UI"/>
      <w:color w:val="auto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7F12EA"/>
  </w:style>
  <w:style w:type="paragraph" w:styleId="Normalcentr">
    <w:name w:val="Block Text"/>
    <w:basedOn w:val="Normal"/>
    <w:uiPriority w:val="99"/>
    <w:semiHidden/>
    <w:unhideWhenUsed/>
    <w:rsid w:val="007F12EA"/>
    <w:pPr>
      <w:pBdr>
        <w:top w:val="single" w:sz="2" w:space="10" w:color="3494BA" w:themeColor="accent1" w:frame="1"/>
        <w:left w:val="single" w:sz="2" w:space="10" w:color="3494BA" w:themeColor="accent1" w:frame="1"/>
        <w:bottom w:val="single" w:sz="2" w:space="10" w:color="3494BA" w:themeColor="accent1" w:frame="1"/>
        <w:right w:val="single" w:sz="2" w:space="10" w:color="3494BA" w:themeColor="accent1" w:frame="1"/>
      </w:pBdr>
      <w:ind w:left="1152" w:right="1152"/>
    </w:pPr>
    <w:rPr>
      <w:i/>
      <w:iCs/>
      <w:color w:val="276E8B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7F12E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7F12EA"/>
    <w:rPr>
      <w:rFonts w:ascii="Arial" w:hAnsi="Arial" w:cs="Arial"/>
      <w:color w:val="auto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7F12E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7F12EA"/>
    <w:rPr>
      <w:rFonts w:ascii="Arial" w:hAnsi="Arial" w:cs="Arial"/>
      <w:color w:val="auto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7F12EA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7F12EA"/>
    <w:rPr>
      <w:rFonts w:ascii="Arial" w:hAnsi="Arial" w:cs="Arial"/>
      <w:color w:val="auto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7F12EA"/>
    <w:pPr>
      <w:spacing w:after="3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7F12EA"/>
    <w:rPr>
      <w:rFonts w:ascii="Arial" w:hAnsi="Arial" w:cs="Arial"/>
      <w:color w:val="auto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F12EA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F12EA"/>
    <w:rPr>
      <w:rFonts w:ascii="Arial" w:hAnsi="Arial" w:cs="Arial"/>
      <w:color w:val="auto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7F12EA"/>
    <w:pPr>
      <w:spacing w:after="3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7F12EA"/>
    <w:rPr>
      <w:rFonts w:ascii="Arial" w:hAnsi="Arial" w:cs="Arial"/>
      <w:color w:val="auto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F12EA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F12EA"/>
    <w:rPr>
      <w:rFonts w:ascii="Arial" w:hAnsi="Arial" w:cs="Arial"/>
      <w:color w:val="auto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7F12EA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7F12EA"/>
    <w:rPr>
      <w:rFonts w:ascii="Arial" w:hAnsi="Arial" w:cs="Arial"/>
      <w:color w:val="auto"/>
      <w:szCs w:val="16"/>
    </w:rPr>
  </w:style>
  <w:style w:type="character" w:styleId="Titredulivre">
    <w:name w:val="Book Title"/>
    <w:basedOn w:val="Policepardfaut"/>
    <w:uiPriority w:val="33"/>
    <w:semiHidden/>
    <w:qFormat/>
    <w:rsid w:val="007F12EA"/>
    <w:rPr>
      <w:rFonts w:ascii="Arial" w:hAnsi="Arial" w:cs="Arial"/>
      <w:b/>
      <w:bCs/>
      <w:i/>
      <w:iCs/>
      <w:spacing w:val="5"/>
      <w:sz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F12EA"/>
    <w:pPr>
      <w:spacing w:after="200"/>
    </w:pPr>
    <w:rPr>
      <w:i/>
      <w:iCs/>
      <w:color w:val="373545" w:themeColor="text2"/>
      <w:szCs w:val="18"/>
    </w:rPr>
  </w:style>
  <w:style w:type="table" w:styleId="Grillecouleur">
    <w:name w:val="Colorful Grid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7F12EA"/>
    <w:rPr>
      <w:rFonts w:ascii="Arial" w:hAnsi="Arial" w:cs="Arial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12EA"/>
  </w:style>
  <w:style w:type="character" w:customStyle="1" w:styleId="CommentaireCar">
    <w:name w:val="Commentaire Car"/>
    <w:basedOn w:val="Policepardfaut"/>
    <w:link w:val="Commentaire"/>
    <w:uiPriority w:val="99"/>
    <w:semiHidden/>
    <w:rsid w:val="007F12EA"/>
    <w:rPr>
      <w:rFonts w:ascii="Arial" w:hAnsi="Arial" w:cs="Arial"/>
      <w:color w:val="auto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12E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12EA"/>
    <w:rPr>
      <w:rFonts w:ascii="Arial" w:hAnsi="Arial" w:cs="Arial"/>
      <w:b/>
      <w:bCs/>
      <w:color w:val="auto"/>
    </w:rPr>
  </w:style>
  <w:style w:type="table" w:styleId="Listefonce">
    <w:name w:val="Dark List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F12EA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F12EA"/>
    <w:rPr>
      <w:rFonts w:ascii="Segoe UI" w:hAnsi="Segoe UI" w:cs="Segoe UI"/>
      <w:color w:val="auto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7F12EA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7F12EA"/>
    <w:rPr>
      <w:rFonts w:ascii="Arial" w:hAnsi="Arial" w:cs="Arial"/>
      <w:color w:val="auto"/>
    </w:rPr>
  </w:style>
  <w:style w:type="character" w:styleId="Accentuation">
    <w:name w:val="Emphasis"/>
    <w:basedOn w:val="Policepardfaut"/>
    <w:uiPriority w:val="20"/>
    <w:qFormat/>
    <w:rsid w:val="007F12EA"/>
    <w:rPr>
      <w:rFonts w:ascii="Arial" w:hAnsi="Arial" w:cs="Arial"/>
      <w:i/>
      <w:iCs/>
      <w:sz w:val="22"/>
    </w:rPr>
  </w:style>
  <w:style w:type="character" w:styleId="Appeldenotedefin">
    <w:name w:val="endnote reference"/>
    <w:basedOn w:val="Policepardfaut"/>
    <w:uiPriority w:val="99"/>
    <w:semiHidden/>
    <w:unhideWhenUsed/>
    <w:rsid w:val="007F12EA"/>
    <w:rPr>
      <w:rFonts w:ascii="Arial" w:hAnsi="Arial" w:cs="Arial"/>
      <w:sz w:val="22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F12EA"/>
  </w:style>
  <w:style w:type="character" w:customStyle="1" w:styleId="NotedefinCar">
    <w:name w:val="Note de fin Car"/>
    <w:basedOn w:val="Policepardfaut"/>
    <w:link w:val="Notedefin"/>
    <w:uiPriority w:val="99"/>
    <w:semiHidden/>
    <w:rsid w:val="007F12EA"/>
    <w:rPr>
      <w:rFonts w:ascii="Arial" w:hAnsi="Arial" w:cs="Arial"/>
      <w:color w:val="auto"/>
    </w:rPr>
  </w:style>
  <w:style w:type="paragraph" w:styleId="Adressedestinataire">
    <w:name w:val="envelope address"/>
    <w:basedOn w:val="Normal"/>
    <w:uiPriority w:val="99"/>
    <w:semiHidden/>
    <w:unhideWhenUsed/>
    <w:rsid w:val="007F12EA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Adresseexpditeur">
    <w:name w:val="envelope return"/>
    <w:basedOn w:val="Normal"/>
    <w:uiPriority w:val="99"/>
    <w:semiHidden/>
    <w:unhideWhenUsed/>
    <w:rsid w:val="007F12EA"/>
    <w:rPr>
      <w:rFonts w:eastAsiaTheme="majorEastAsia"/>
    </w:rPr>
  </w:style>
  <w:style w:type="character" w:styleId="Lienhypertextesuivivisit">
    <w:name w:val="FollowedHyperlink"/>
    <w:basedOn w:val="Policepardfaut"/>
    <w:uiPriority w:val="99"/>
    <w:semiHidden/>
    <w:unhideWhenUsed/>
    <w:rsid w:val="007F12EA"/>
    <w:rPr>
      <w:rFonts w:ascii="Arial" w:hAnsi="Arial" w:cs="Arial"/>
      <w:color w:val="265F65" w:themeColor="accent2" w:themeShade="80"/>
      <w:sz w:val="22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7F12EA"/>
    <w:rPr>
      <w:rFonts w:ascii="Arial" w:hAnsi="Arial" w:cs="Arial"/>
      <w:sz w:val="22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12EA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12EA"/>
    <w:rPr>
      <w:rFonts w:ascii="Arial" w:hAnsi="Arial" w:cs="Arial"/>
      <w:color w:val="auto"/>
    </w:rPr>
  </w:style>
  <w:style w:type="table" w:styleId="TableauGrille1Clair">
    <w:name w:val="Grid Table 1 Light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Grille3">
    <w:name w:val="Grid Table 3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7F12EA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7F12EA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7F12EA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7F12EA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7F12EA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7F12EA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7F12EA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7F12EA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7F12EA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7F12EA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7F12EA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7F12EA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customStyle="1" w:styleId="Titre3Car">
    <w:name w:val="Titre 3 Car"/>
    <w:basedOn w:val="Policepardfaut"/>
    <w:link w:val="Titre3"/>
    <w:uiPriority w:val="9"/>
    <w:semiHidden/>
    <w:rsid w:val="007F12EA"/>
    <w:rPr>
      <w:rFonts w:ascii="Arial" w:eastAsiaTheme="majorEastAsia" w:hAnsi="Arial" w:cs="Arial"/>
      <w:color w:val="1A495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F12EA"/>
    <w:rPr>
      <w:rFonts w:ascii="Arial" w:eastAsiaTheme="majorEastAsia" w:hAnsi="Arial" w:cs="Arial"/>
      <w:i/>
      <w:iCs/>
      <w:color w:val="276E8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F12EA"/>
    <w:rPr>
      <w:rFonts w:ascii="Arial" w:eastAsiaTheme="majorEastAsia" w:hAnsi="Arial" w:cs="Arial"/>
      <w:color w:val="276E8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F12EA"/>
    <w:rPr>
      <w:rFonts w:ascii="Arial" w:eastAsiaTheme="majorEastAsia" w:hAnsi="Arial" w:cs="Arial"/>
      <w:color w:val="1A495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F12EA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7F12EA"/>
    <w:rPr>
      <w:rFonts w:ascii="Arial" w:eastAsiaTheme="majorEastAsia" w:hAnsi="Arial" w:cs="Arial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7F12EA"/>
    <w:rPr>
      <w:rFonts w:ascii="Arial" w:eastAsiaTheme="majorEastAsia" w:hAnsi="Arial" w:cs="Arial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7F12EA"/>
    <w:rPr>
      <w:rFonts w:ascii="Arial" w:hAnsi="Arial" w:cs="Arial"/>
      <w:sz w:val="22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7F12EA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7F12EA"/>
    <w:rPr>
      <w:rFonts w:ascii="Arial" w:hAnsi="Arial" w:cs="Arial"/>
      <w:i/>
      <w:iCs/>
      <w:color w:val="auto"/>
    </w:rPr>
  </w:style>
  <w:style w:type="character" w:styleId="CitationHTML">
    <w:name w:val="HTML Cite"/>
    <w:basedOn w:val="Policepardfaut"/>
    <w:uiPriority w:val="99"/>
    <w:semiHidden/>
    <w:unhideWhenUsed/>
    <w:rsid w:val="007F12EA"/>
    <w:rPr>
      <w:rFonts w:ascii="Arial" w:hAnsi="Arial" w:cs="Arial"/>
      <w:i/>
      <w:iCs/>
      <w:sz w:val="22"/>
    </w:rPr>
  </w:style>
  <w:style w:type="character" w:styleId="CodeHTML">
    <w:name w:val="HTML Code"/>
    <w:basedOn w:val="Policepardfaut"/>
    <w:uiPriority w:val="99"/>
    <w:semiHidden/>
    <w:unhideWhenUsed/>
    <w:rsid w:val="007F12EA"/>
    <w:rPr>
      <w:rFonts w:ascii="Consolas" w:hAnsi="Consolas" w:cs="Arial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7F12EA"/>
    <w:rPr>
      <w:rFonts w:ascii="Arial" w:hAnsi="Arial" w:cs="Arial"/>
      <w:i/>
      <w:iCs/>
      <w:sz w:val="22"/>
    </w:rPr>
  </w:style>
  <w:style w:type="character" w:styleId="ClavierHTML">
    <w:name w:val="HTML Keyboard"/>
    <w:basedOn w:val="Policepardfaut"/>
    <w:uiPriority w:val="99"/>
    <w:semiHidden/>
    <w:unhideWhenUsed/>
    <w:rsid w:val="007F12EA"/>
    <w:rPr>
      <w:rFonts w:ascii="Consolas" w:hAnsi="Consolas" w:cs="Arial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F12EA"/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F12EA"/>
    <w:rPr>
      <w:rFonts w:ascii="Consolas" w:hAnsi="Consolas" w:cs="Arial"/>
      <w:color w:val="auto"/>
    </w:rPr>
  </w:style>
  <w:style w:type="character" w:styleId="ExempleHTML">
    <w:name w:val="HTML Sample"/>
    <w:basedOn w:val="Policepardfaut"/>
    <w:uiPriority w:val="99"/>
    <w:semiHidden/>
    <w:unhideWhenUsed/>
    <w:rsid w:val="007F12EA"/>
    <w:rPr>
      <w:rFonts w:ascii="Consolas" w:hAnsi="Consolas" w:cs="Arial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7F12EA"/>
    <w:rPr>
      <w:rFonts w:ascii="Consolas" w:hAnsi="Consolas" w:cs="Arial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7F12EA"/>
    <w:rPr>
      <w:rFonts w:ascii="Arial" w:hAnsi="Arial" w:cs="Arial"/>
      <w:i/>
      <w:iCs/>
      <w:sz w:val="22"/>
    </w:rPr>
  </w:style>
  <w:style w:type="character" w:styleId="Lienhypertexte">
    <w:name w:val="Hyperlink"/>
    <w:basedOn w:val="Policepardfaut"/>
    <w:unhideWhenUsed/>
    <w:rsid w:val="007F12EA"/>
    <w:rPr>
      <w:rFonts w:ascii="Arial" w:hAnsi="Arial" w:cs="Arial"/>
      <w:color w:val="3C4647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F12EA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F12EA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F12EA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F12EA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F12EA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F12EA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F12EA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F12EA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F12EA"/>
    <w:pPr>
      <w:ind w:left="1800" w:hanging="200"/>
    </w:pPr>
  </w:style>
  <w:style w:type="paragraph" w:styleId="Titreindex">
    <w:name w:val="index heading"/>
    <w:basedOn w:val="Normal"/>
    <w:next w:val="Index1"/>
    <w:uiPriority w:val="99"/>
    <w:semiHidden/>
    <w:unhideWhenUsed/>
    <w:rsid w:val="007F12EA"/>
    <w:rPr>
      <w:rFonts w:eastAsiaTheme="majorEastAsia"/>
      <w:b/>
      <w:bCs/>
    </w:rPr>
  </w:style>
  <w:style w:type="character" w:styleId="Accentuationintense">
    <w:name w:val="Intense Emphasis"/>
    <w:basedOn w:val="Policepardfaut"/>
    <w:uiPriority w:val="21"/>
    <w:semiHidden/>
    <w:qFormat/>
    <w:rsid w:val="007F12EA"/>
    <w:rPr>
      <w:rFonts w:ascii="Arial" w:hAnsi="Arial" w:cs="Arial"/>
      <w:i/>
      <w:iCs/>
      <w:color w:val="276E8B" w:themeColor="accent1" w:themeShade="BF"/>
      <w:sz w:val="2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7F12EA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864" w:right="864"/>
      <w:jc w:val="center"/>
    </w:pPr>
    <w:rPr>
      <w:i/>
      <w:iCs/>
      <w:color w:val="276E8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7F12EA"/>
    <w:rPr>
      <w:rFonts w:ascii="Arial" w:hAnsi="Arial" w:cs="Arial"/>
      <w:i/>
      <w:iCs/>
      <w:color w:val="276E8B" w:themeColor="accent1" w:themeShade="BF"/>
    </w:rPr>
  </w:style>
  <w:style w:type="character" w:styleId="Rfrenceintense">
    <w:name w:val="Intense Reference"/>
    <w:basedOn w:val="Policepardfaut"/>
    <w:uiPriority w:val="32"/>
    <w:semiHidden/>
    <w:qFormat/>
    <w:rsid w:val="007F12EA"/>
    <w:rPr>
      <w:rFonts w:ascii="Arial" w:hAnsi="Arial" w:cs="Arial"/>
      <w:b/>
      <w:bCs/>
      <w:caps w:val="0"/>
      <w:smallCaps/>
      <w:color w:val="276E8B" w:themeColor="accent1" w:themeShade="BF"/>
      <w:spacing w:val="5"/>
      <w:sz w:val="22"/>
    </w:rPr>
  </w:style>
  <w:style w:type="table" w:styleId="Grilleclaire">
    <w:name w:val="Light Grid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7F12E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7F12EA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7F12EA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7F12EA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7F12EA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7F12EA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7F12EA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7F12EA"/>
    <w:rPr>
      <w:rFonts w:ascii="Arial" w:hAnsi="Arial" w:cs="Arial"/>
      <w:sz w:val="22"/>
    </w:rPr>
  </w:style>
  <w:style w:type="paragraph" w:styleId="Liste">
    <w:name w:val="List"/>
    <w:basedOn w:val="Normal"/>
    <w:uiPriority w:val="99"/>
    <w:semiHidden/>
    <w:unhideWhenUsed/>
    <w:rsid w:val="007F12EA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7F12EA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7F12EA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7F12EA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7F12EA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7F12EA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7F12EA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7F12EA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7F12EA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7F12EA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7F12EA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7F12EA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7F12EA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7F12EA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7F12EA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7F12EA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7F12EA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7F12EA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7F12EA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7F12EA"/>
    <w:pPr>
      <w:numPr>
        <w:numId w:val="10"/>
      </w:numPr>
      <w:contextualSpacing/>
    </w:pPr>
  </w:style>
  <w:style w:type="paragraph" w:styleId="Paragraphedeliste">
    <w:name w:val="List Paragraph"/>
    <w:basedOn w:val="Normal"/>
    <w:qFormat/>
    <w:rsid w:val="007F12EA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2">
    <w:name w:val="List Table 2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3">
    <w:name w:val="List Table 3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7F12EA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7F12EA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7F12EA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7F12EA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7F12EA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7F12EA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7F12EA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7F12EA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7F12EA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7F12EA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7F12EA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7F12EA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7F12E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Arial"/>
      <w:kern w:val="16"/>
      <w14:ligatures w14:val="standardContextual"/>
      <w14:numForm w14:val="oldStyle"/>
      <w14:numSpacing w14:val="proportional"/>
      <w14:cntxtAlts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7F12EA"/>
    <w:rPr>
      <w:rFonts w:ascii="Consolas" w:hAnsi="Consolas" w:cs="Arial"/>
      <w:kern w:val="16"/>
      <w14:ligatures w14:val="standardContextual"/>
      <w14:numForm w14:val="oldStyle"/>
      <w14:numSpacing w14:val="proportional"/>
      <w14:cntxtAlts/>
    </w:rPr>
  </w:style>
  <w:style w:type="table" w:styleId="Grillemoyenne1">
    <w:name w:val="Medium Grid 1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7F12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7F12EA"/>
    <w:rPr>
      <w:rFonts w:ascii="Arial" w:eastAsiaTheme="majorEastAsia" w:hAnsi="Arial" w:cs="Arial"/>
      <w:color w:val="auto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unhideWhenUsed/>
    <w:qFormat/>
    <w:rsid w:val="007F12EA"/>
    <w:pPr>
      <w:spacing w:after="0" w:line="240" w:lineRule="auto"/>
    </w:pPr>
    <w:rPr>
      <w:rFonts w:ascii="Arial" w:hAnsi="Arial" w:cs="Arial"/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unhideWhenUsed/>
    <w:rsid w:val="007F12EA"/>
  </w:style>
  <w:style w:type="paragraph" w:styleId="Retraitnormal">
    <w:name w:val="Normal Indent"/>
    <w:basedOn w:val="Normal"/>
    <w:uiPriority w:val="99"/>
    <w:semiHidden/>
    <w:unhideWhenUsed/>
    <w:rsid w:val="007F12EA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7F12EA"/>
  </w:style>
  <w:style w:type="character" w:customStyle="1" w:styleId="TitredenoteCar">
    <w:name w:val="Titre de note Car"/>
    <w:basedOn w:val="Policepardfaut"/>
    <w:link w:val="Titredenote"/>
    <w:uiPriority w:val="99"/>
    <w:semiHidden/>
    <w:rsid w:val="007F12EA"/>
    <w:rPr>
      <w:rFonts w:ascii="Arial" w:hAnsi="Arial" w:cs="Arial"/>
      <w:color w:val="auto"/>
    </w:rPr>
  </w:style>
  <w:style w:type="character" w:styleId="Numrodepage">
    <w:name w:val="page number"/>
    <w:basedOn w:val="Policepardfaut"/>
    <w:uiPriority w:val="99"/>
    <w:semiHidden/>
    <w:unhideWhenUsed/>
    <w:rsid w:val="007F12EA"/>
    <w:rPr>
      <w:rFonts w:ascii="Arial" w:hAnsi="Arial" w:cs="Arial"/>
      <w:sz w:val="22"/>
    </w:rPr>
  </w:style>
  <w:style w:type="table" w:styleId="Tableausimple1">
    <w:name w:val="Plain Table 1"/>
    <w:basedOn w:val="TableauNormal"/>
    <w:uiPriority w:val="4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1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2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3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4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7F12EA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7F12EA"/>
    <w:rPr>
      <w:rFonts w:ascii="Consolas" w:hAnsi="Consolas" w:cs="Arial"/>
      <w:color w:val="auto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7F12E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7F12EA"/>
    <w:rPr>
      <w:rFonts w:ascii="Arial" w:hAnsi="Arial" w:cs="Arial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5"/>
    <w:qFormat/>
    <w:rsid w:val="007F12EA"/>
  </w:style>
  <w:style w:type="character" w:customStyle="1" w:styleId="SalutationsCar">
    <w:name w:val="Salutations Car"/>
    <w:basedOn w:val="Policepardfaut"/>
    <w:link w:val="Salutations"/>
    <w:uiPriority w:val="5"/>
    <w:rsid w:val="007F12EA"/>
    <w:rPr>
      <w:rFonts w:ascii="Arial" w:hAnsi="Arial" w:cs="Arial"/>
      <w:color w:val="auto"/>
    </w:rPr>
  </w:style>
  <w:style w:type="paragraph" w:styleId="Signature">
    <w:name w:val="Signature"/>
    <w:basedOn w:val="Normal"/>
    <w:next w:val="Normal"/>
    <w:link w:val="SignatureCar"/>
    <w:uiPriority w:val="7"/>
    <w:qFormat/>
    <w:rsid w:val="007F12EA"/>
    <w:pPr>
      <w:contextualSpacing/>
    </w:pPr>
  </w:style>
  <w:style w:type="character" w:customStyle="1" w:styleId="SignatureCar">
    <w:name w:val="Signature Car"/>
    <w:basedOn w:val="Policepardfaut"/>
    <w:link w:val="Signature"/>
    <w:uiPriority w:val="7"/>
    <w:rsid w:val="007F12EA"/>
    <w:rPr>
      <w:rFonts w:ascii="Arial" w:hAnsi="Arial" w:cs="Arial"/>
      <w:color w:val="auto"/>
    </w:rPr>
  </w:style>
  <w:style w:type="character" w:styleId="lev">
    <w:name w:val="Strong"/>
    <w:basedOn w:val="Policepardfaut"/>
    <w:uiPriority w:val="22"/>
    <w:qFormat/>
    <w:rsid w:val="007F12EA"/>
    <w:rPr>
      <w:rFonts w:ascii="Arial" w:hAnsi="Arial" w:cs="Arial"/>
      <w:b/>
      <w:bCs/>
      <w:sz w:val="22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7F12EA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7F12EA"/>
    <w:rPr>
      <w:rFonts w:ascii="Arial" w:hAnsi="Arial" w:cs="Arial"/>
      <w:color w:val="5A5A5A" w:themeColor="text1" w:themeTint="A5"/>
      <w:spacing w:val="15"/>
    </w:rPr>
  </w:style>
  <w:style w:type="character" w:styleId="Accentuationlgre">
    <w:name w:val="Subtle Emphasis"/>
    <w:basedOn w:val="Policepardfaut"/>
    <w:uiPriority w:val="19"/>
    <w:semiHidden/>
    <w:qFormat/>
    <w:rsid w:val="007F12EA"/>
    <w:rPr>
      <w:rFonts w:ascii="Arial" w:hAnsi="Arial" w:cs="Arial"/>
      <w:i/>
      <w:iCs/>
      <w:color w:val="404040" w:themeColor="text1" w:themeTint="BF"/>
      <w:sz w:val="22"/>
    </w:rPr>
  </w:style>
  <w:style w:type="character" w:styleId="Rfrencelgre">
    <w:name w:val="Subtle Reference"/>
    <w:basedOn w:val="Policepardfaut"/>
    <w:uiPriority w:val="31"/>
    <w:semiHidden/>
    <w:qFormat/>
    <w:rsid w:val="007F12EA"/>
    <w:rPr>
      <w:rFonts w:ascii="Arial" w:hAnsi="Arial" w:cs="Arial"/>
      <w:smallCaps/>
      <w:color w:val="5A5A5A" w:themeColor="text1" w:themeTint="A5"/>
      <w:sz w:val="22"/>
    </w:rPr>
  </w:style>
  <w:style w:type="table" w:styleId="Effetsdetableau3D1">
    <w:name w:val="Table 3D effects 1"/>
    <w:basedOn w:val="TableauNormal"/>
    <w:uiPriority w:val="99"/>
    <w:semiHidden/>
    <w:unhideWhenUsed/>
    <w:rsid w:val="007F12E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7F12E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7F12E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7F12E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7F12E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7F12EA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7F12EA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7F12EA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7F12E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7F12EA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7F12E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7F12EA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7F12E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7F12EA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7F12E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7F12EA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7F12EA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7F12EA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7F12EA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7F12EA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5"/>
    <w:rsid w:val="007F12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7F12E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7F12E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7F12E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7F12EA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7F12E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7F12E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7F12EA"/>
    <w:pPr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7F12EA"/>
  </w:style>
  <w:style w:type="table" w:styleId="Tableauprofessionnel">
    <w:name w:val="Table Professional"/>
    <w:basedOn w:val="TableauNormal"/>
    <w:uiPriority w:val="99"/>
    <w:semiHidden/>
    <w:unhideWhenUsed/>
    <w:rsid w:val="007F12E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7F12E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7F12E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7F12E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7F1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7F12EA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7F12EA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7F12EA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semiHidden/>
    <w:qFormat/>
    <w:rsid w:val="007F12EA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7F12EA"/>
    <w:rPr>
      <w:rFonts w:ascii="Arial" w:eastAsiaTheme="majorEastAsia" w:hAnsi="Arial" w:cs="Arial"/>
      <w:color w:val="auto"/>
      <w:spacing w:val="-10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7F12EA"/>
    <w:pPr>
      <w:spacing w:before="120"/>
    </w:pPr>
    <w:rPr>
      <w:rFonts w:eastAsiaTheme="majorEastAsia"/>
      <w:b/>
      <w:bCs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7F12EA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7F12E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7F12EA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7F12EA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7F12EA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7F12EA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7F12EA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7F12EA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7F12EA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12EA"/>
    <w:pPr>
      <w:spacing w:before="240"/>
      <w:outlineLvl w:val="9"/>
    </w:pPr>
    <w:rPr>
      <w:b w:val="0"/>
      <w:bCs w:val="0"/>
      <w:color w:val="276E8B" w:themeColor="accent1" w:themeShade="BF"/>
      <w:sz w:val="32"/>
      <w:szCs w:val="32"/>
    </w:rPr>
  </w:style>
  <w:style w:type="character" w:styleId="Mention">
    <w:name w:val="Mention"/>
    <w:basedOn w:val="Policepardfaut"/>
    <w:uiPriority w:val="99"/>
    <w:semiHidden/>
    <w:unhideWhenUsed/>
    <w:rsid w:val="007F12EA"/>
    <w:rPr>
      <w:rFonts w:ascii="Arial" w:hAnsi="Arial" w:cs="Arial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7F12EA"/>
    <w:pPr>
      <w:numPr>
        <w:numId w:val="11"/>
      </w:numPr>
    </w:pPr>
  </w:style>
  <w:style w:type="numbering" w:styleId="1ai">
    <w:name w:val="Outline List 1"/>
    <w:basedOn w:val="Aucuneliste"/>
    <w:uiPriority w:val="99"/>
    <w:semiHidden/>
    <w:unhideWhenUsed/>
    <w:rsid w:val="007F12EA"/>
    <w:pPr>
      <w:numPr>
        <w:numId w:val="12"/>
      </w:numPr>
    </w:pPr>
  </w:style>
  <w:style w:type="character" w:styleId="Mot-dise">
    <w:name w:val="Hashtag"/>
    <w:basedOn w:val="Policepardfaut"/>
    <w:uiPriority w:val="99"/>
    <w:semiHidden/>
    <w:unhideWhenUsed/>
    <w:rsid w:val="007F12EA"/>
    <w:rPr>
      <w:rFonts w:ascii="Arial" w:hAnsi="Arial" w:cs="Arial"/>
      <w:color w:val="2B579A"/>
      <w:shd w:val="clear" w:color="auto" w:fill="E1DFDD"/>
    </w:rPr>
  </w:style>
  <w:style w:type="numbering" w:styleId="ArticleSection">
    <w:name w:val="Outline List 3"/>
    <w:basedOn w:val="Aucuneliste"/>
    <w:uiPriority w:val="99"/>
    <w:semiHidden/>
    <w:unhideWhenUsed/>
    <w:rsid w:val="007F12EA"/>
    <w:pPr>
      <w:numPr>
        <w:numId w:val="13"/>
      </w:numPr>
    </w:pPr>
  </w:style>
  <w:style w:type="character" w:styleId="SmartHyperlink">
    <w:name w:val="Smart Hyperlink"/>
    <w:basedOn w:val="Policepardfaut"/>
    <w:uiPriority w:val="99"/>
    <w:semiHidden/>
    <w:unhideWhenUsed/>
    <w:rsid w:val="007F12EA"/>
    <w:rPr>
      <w:rFonts w:ascii="Arial" w:hAnsi="Arial" w:cs="Arial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7F12EA"/>
    <w:rPr>
      <w:rFonts w:ascii="Arial" w:hAnsi="Arial" w:cs="Arial"/>
      <w:color w:val="605E5C"/>
      <w:shd w:val="clear" w:color="auto" w:fill="E1DFDD"/>
    </w:rPr>
  </w:style>
  <w:style w:type="paragraph" w:customStyle="1" w:styleId="Default">
    <w:name w:val="Default"/>
    <w:rsid w:val="008E771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customStyle="1" w:styleId="gmail-m-2281549798561958310msolistparagraph">
    <w:name w:val="gmail-m_-2281549798561958310msolistparagraph"/>
    <w:basedOn w:val="Normal"/>
    <w:rsid w:val="001838F4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customStyle="1" w:styleId="Textecourantformule">
    <w:name w:val="Texte courant formule"/>
    <w:rsid w:val="000675C9"/>
    <w:pPr>
      <w:tabs>
        <w:tab w:val="left" w:pos="2042"/>
      </w:tabs>
      <w:autoSpaceDE w:val="0"/>
      <w:autoSpaceDN w:val="0"/>
      <w:spacing w:before="60" w:after="0" w:line="260" w:lineRule="exact"/>
      <w:jc w:val="both"/>
    </w:pPr>
    <w:rPr>
      <w:rFonts w:ascii="Helvetica" w:eastAsia="Times New Roman" w:hAnsi="Helvetica" w:cs="Helvetica"/>
      <w:color w:val="auto"/>
      <w:lang w:eastAsia="fr-FR"/>
    </w:rPr>
  </w:style>
  <w:style w:type="paragraph" w:customStyle="1" w:styleId="Standard">
    <w:name w:val="Standard"/>
    <w:rsid w:val="006F4F0E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color w:val="auto"/>
      <w:kern w:val="3"/>
      <w:sz w:val="24"/>
      <w:szCs w:val="24"/>
      <w:lang w:eastAsia="zh-CN" w:bidi="hi-IN"/>
    </w:rPr>
  </w:style>
  <w:style w:type="character" w:customStyle="1" w:styleId="A1">
    <w:name w:val="A1"/>
    <w:rsid w:val="00345913"/>
    <w:rPr>
      <w:rFonts w:ascii="KERYCH+Dax-Bold" w:hAnsi="KERYCH+Dax-Bold" w:cs="KERYCH+Dax-Bold" w:hint="default"/>
      <w:color w:val="000000"/>
      <w:sz w:val="18"/>
      <w:szCs w:val="18"/>
    </w:rPr>
  </w:style>
  <w:style w:type="paragraph" w:customStyle="1" w:styleId="AuditConfirmationObjet">
    <w:name w:val="Audit_Confirmation_Objet"/>
    <w:basedOn w:val="Normal"/>
    <w:rsid w:val="006C1854"/>
    <w:pPr>
      <w:suppressAutoHyphens/>
      <w:spacing w:before="120" w:after="120"/>
    </w:pPr>
    <w:rPr>
      <w:sz w:val="22"/>
      <w:lang w:eastAsia="ar-SA"/>
    </w:rPr>
  </w:style>
  <w:style w:type="paragraph" w:customStyle="1" w:styleId="AuditConfirmationTexte">
    <w:name w:val="Audit_Confirmation_Texte"/>
    <w:basedOn w:val="Normal"/>
    <w:rsid w:val="006C1854"/>
    <w:pPr>
      <w:suppressAutoHyphens/>
      <w:spacing w:before="120"/>
      <w:jc w:val="both"/>
    </w:pPr>
    <w:rPr>
      <w:sz w:val="22"/>
      <w:lang w:eastAsia="ar-SA"/>
    </w:rPr>
  </w:style>
  <w:style w:type="paragraph" w:customStyle="1" w:styleId="AuditConfirmationRetrait">
    <w:name w:val="Audit_Confirmation_Retrait"/>
    <w:basedOn w:val="AuditConfirmationTexte"/>
    <w:rsid w:val="006C1854"/>
    <w:pPr>
      <w:ind w:left="567"/>
      <w:jc w:val="left"/>
    </w:pPr>
  </w:style>
  <w:style w:type="paragraph" w:customStyle="1" w:styleId="western">
    <w:name w:val="western"/>
    <w:basedOn w:val="Normal"/>
    <w:rsid w:val="00E074F6"/>
    <w:pPr>
      <w:spacing w:before="100" w:beforeAutospacing="1" w:after="100" w:afterAutospacing="1"/>
      <w:jc w:val="both"/>
    </w:pPr>
    <w:rPr>
      <w:rFonts w:ascii="Comic Sans MS" w:hAnsi="Comic Sans MS"/>
      <w:color w:val="000000"/>
    </w:rPr>
  </w:style>
  <w:style w:type="character" w:customStyle="1" w:styleId="Aucun">
    <w:name w:val="Aucun"/>
    <w:rsid w:val="00F16A3C"/>
  </w:style>
  <w:style w:type="paragraph" w:customStyle="1" w:styleId="CorpsA">
    <w:name w:val="Corps A"/>
    <w:rsid w:val="00F16A3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Style2import">
    <w:name w:val="Style 2 importé"/>
    <w:rsid w:val="00F16A3C"/>
    <w:pPr>
      <w:numPr>
        <w:numId w:val="38"/>
      </w:numPr>
    </w:pPr>
  </w:style>
  <w:style w:type="paragraph" w:customStyle="1" w:styleId="CorpsB">
    <w:name w:val="Corps B"/>
    <w:rsid w:val="00F16A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Normal1">
    <w:name w:val="Normal1"/>
    <w:rsid w:val="00A95D4D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Arial Unicode MS" w:hAnsi="Calibri" w:cs="Arial Unicode MS"/>
      <w:color w:val="000000"/>
      <w:u w:color="000000"/>
      <w:bdr w:val="ni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4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adrien.louchez@sportadapte.fr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portadapte-hautsdefrance.org" TargetMode="External"/><Relationship Id="rId1" Type="http://schemas.openxmlformats.org/officeDocument/2006/relationships/hyperlink" Target="mailto:liguehdfsa@orang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&#233;tariat\AppData\Roaming\Microsoft\Templates\Lettre%20&#224;%20en-t&#234;te%20Tons%20naturels.dotx" TargetMode="External"/></Relationships>
</file>

<file path=word/theme/theme1.xml><?xml version="1.0" encoding="utf-8"?>
<a:theme xmlns:a="http://schemas.openxmlformats.org/drawingml/2006/main" name="Personal Letterhead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51145E8-85D2-4FA0-89C5-7995028C42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à en-tête Tons naturels.dotx</Template>
  <TotalTime>16</TotalTime>
  <Pages>1</Pages>
  <Words>346</Words>
  <Characters>1908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adrien louchez</dc:creator>
  <cp:lastModifiedBy>adrien louchez</cp:lastModifiedBy>
  <cp:revision>4</cp:revision>
  <cp:lastPrinted>2025-01-21T09:58:00Z</cp:lastPrinted>
  <dcterms:created xsi:type="dcterms:W3CDTF">2025-01-21T14:22:00Z</dcterms:created>
  <dcterms:modified xsi:type="dcterms:W3CDTF">2025-02-19T13:29:00Z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